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98" w:lineRule="auto"/>
        <w:ind w:left="138" w:right="898" w:firstLine="0"/>
        <w:jc w:val="center"/>
      </w:pPr>
      <w:r>
        <w:t>PSYCHOLOGICL IMPACT OF OVERSHARING AMONG YOUNGSTERS ON</w:t>
      </w:r>
      <w:r>
        <w:rPr>
          <w:spacing w:val="-57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MEDIA WITH REFERENCE TO INSTAGRAM</w:t>
      </w: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pStyle w:val="5"/>
        <w:spacing w:before="7"/>
        <w:rPr>
          <w:b/>
          <w:sz w:val="27"/>
        </w:rPr>
      </w:pPr>
    </w:p>
    <w:p>
      <w:pPr>
        <w:pStyle w:val="5"/>
        <w:ind w:left="140" w:right="898"/>
        <w:jc w:val="center"/>
      </w:pPr>
      <w:r>
        <w:t>DISSERTATION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spacing w:before="200"/>
        <w:ind w:left="142" w:right="898"/>
        <w:jc w:val="center"/>
      </w:pPr>
      <w:r>
        <w:t>Submitted</w:t>
      </w:r>
      <w:r>
        <w:rPr>
          <w:spacing w:val="-1"/>
        </w:rPr>
        <w:t xml:space="preserve"> </w:t>
      </w:r>
      <w:r>
        <w:t>by</w:t>
      </w:r>
    </w:p>
    <w:p>
      <w:pPr>
        <w:pStyle w:val="2"/>
        <w:spacing w:before="183"/>
        <w:ind w:left="135" w:right="898" w:firstLine="0"/>
        <w:jc w:val="center"/>
      </w:pPr>
      <w:r>
        <w:t>JAIME</w:t>
      </w:r>
      <w:r>
        <w:rPr>
          <w:spacing w:val="-3"/>
        </w:rPr>
        <w:t xml:space="preserve"> </w:t>
      </w:r>
      <w:r>
        <w:t>LESTER</w:t>
      </w:r>
      <w:r>
        <w:rPr>
          <w:spacing w:val="-2"/>
        </w:rPr>
        <w:t xml:space="preserve"> </w:t>
      </w:r>
      <w:r>
        <w:t>PEREIRA,</w:t>
      </w:r>
      <w:r>
        <w:rPr>
          <w:spacing w:val="-2"/>
        </w:rPr>
        <w:t xml:space="preserve"> </w:t>
      </w:r>
      <w:r>
        <w:t>SM22JMC009</w:t>
      </w:r>
    </w:p>
    <w:p>
      <w:pPr>
        <w:pStyle w:val="5"/>
        <w:spacing w:before="183"/>
        <w:ind w:left="140" w:right="898"/>
        <w:jc w:val="center"/>
      </w:pP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guidance</w:t>
      </w:r>
      <w:r>
        <w:rPr>
          <w:spacing w:val="-2"/>
        </w:rPr>
        <w:t xml:space="preserve"> </w:t>
      </w:r>
      <w:r>
        <w:t>of</w:t>
      </w:r>
    </w:p>
    <w:p>
      <w:pPr>
        <w:pStyle w:val="2"/>
        <w:spacing w:before="182"/>
        <w:ind w:left="141" w:right="898" w:firstLine="0"/>
        <w:jc w:val="center"/>
      </w:pPr>
      <w:r>
        <w:t>Ms.</w:t>
      </w:r>
      <w:r>
        <w:rPr>
          <w:spacing w:val="-1"/>
        </w:rPr>
        <w:t xml:space="preserve"> </w:t>
      </w:r>
      <w:r>
        <w:t>GAYATHRI</w:t>
      </w:r>
      <w:r>
        <w:rPr>
          <w:spacing w:val="-1"/>
        </w:rPr>
        <w:t xml:space="preserve"> </w:t>
      </w:r>
      <w:r>
        <w:t>M</w:t>
      </w:r>
    </w:p>
    <w:p>
      <w:pPr>
        <w:pStyle w:val="5"/>
        <w:rPr>
          <w:b/>
          <w:sz w:val="26"/>
        </w:rPr>
      </w:pPr>
    </w:p>
    <w:p>
      <w:pPr>
        <w:pStyle w:val="5"/>
        <w:spacing w:before="6"/>
        <w:rPr>
          <w:b/>
          <w:sz w:val="29"/>
        </w:rPr>
      </w:pPr>
    </w:p>
    <w:p>
      <w:pPr>
        <w:spacing w:before="0" w:line="398" w:lineRule="auto"/>
        <w:ind w:left="1717" w:right="2474" w:firstLine="0"/>
        <w:jc w:val="center"/>
        <w:rPr>
          <w:i/>
          <w:sz w:val="24"/>
        </w:rPr>
      </w:pPr>
      <w:r>
        <w:rPr>
          <w:i/>
          <w:sz w:val="24"/>
        </w:rPr>
        <w:t>In partial fulfilment of requirements for award of the degree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Master of Arts</w:t>
      </w:r>
    </w:p>
    <w:p>
      <w:pPr>
        <w:pStyle w:val="5"/>
        <w:spacing w:before="1"/>
        <w:ind w:left="137" w:right="898"/>
        <w:jc w:val="center"/>
      </w:pPr>
      <w:r>
        <w:t>St.</w:t>
      </w:r>
      <w:r>
        <w:rPr>
          <w:spacing w:val="-4"/>
        </w:rPr>
        <w:t xml:space="preserve"> </w:t>
      </w:r>
      <w:r>
        <w:t>Teresa’s</w:t>
      </w:r>
      <w:r>
        <w:rPr>
          <w:spacing w:val="-3"/>
        </w:rPr>
        <w:t xml:space="preserve"> </w:t>
      </w:r>
      <w:r>
        <w:t>College</w:t>
      </w:r>
      <w:r>
        <w:rPr>
          <w:spacing w:val="-5"/>
        </w:rPr>
        <w:t xml:space="preserve"> </w:t>
      </w:r>
      <w:r>
        <w:t>(Autonomous),</w:t>
      </w:r>
      <w:r>
        <w:rPr>
          <w:spacing w:val="-4"/>
        </w:rPr>
        <w:t xml:space="preserve"> </w:t>
      </w:r>
      <w:r>
        <w:t>Ernakulam</w:t>
      </w:r>
    </w:p>
    <w:p>
      <w:pPr>
        <w:pStyle w:val="5"/>
        <w:spacing w:before="7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3167380</wp:posOffset>
            </wp:positionH>
            <wp:positionV relativeFrom="paragraph">
              <wp:posOffset>131445</wp:posOffset>
            </wp:positionV>
            <wp:extent cx="1216660" cy="136652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505" cy="136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4"/>
        <w:ind w:left="3327" w:right="4086"/>
        <w:jc w:val="center"/>
      </w:pPr>
      <w:r>
        <w:t>College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for</w:t>
      </w:r>
    </w:p>
    <w:p>
      <w:pPr>
        <w:pStyle w:val="5"/>
        <w:spacing w:before="183" w:line="398" w:lineRule="auto"/>
        <w:ind w:left="2436" w:right="3197"/>
        <w:jc w:val="center"/>
      </w:pPr>
      <w:r>
        <w:t>Excellence</w:t>
      </w:r>
      <w:r>
        <w:rPr>
          <w:spacing w:val="-4"/>
        </w:rPr>
        <w:t xml:space="preserve"> </w:t>
      </w:r>
      <w:r>
        <w:t>Accredited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NAAC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‘A++’</w:t>
      </w:r>
      <w:r>
        <w:rPr>
          <w:spacing w:val="-57"/>
        </w:rPr>
        <w:t xml:space="preserve"> </w:t>
      </w:r>
      <w:r>
        <w:t>Grade</w:t>
      </w:r>
    </w:p>
    <w:p>
      <w:pPr>
        <w:pStyle w:val="5"/>
        <w:spacing w:line="396" w:lineRule="auto"/>
        <w:ind w:left="3240" w:right="3900" w:firstLine="784"/>
      </w:pPr>
      <w:r>
        <w:t>Affiliated to</w:t>
      </w:r>
      <w:r>
        <w:rPr>
          <w:spacing w:val="1"/>
        </w:rPr>
        <w:t xml:space="preserve"> </w:t>
      </w:r>
      <w:r>
        <w:t>Mahatma</w:t>
      </w:r>
      <w:r>
        <w:rPr>
          <w:spacing w:val="-8"/>
        </w:rPr>
        <w:t xml:space="preserve"> </w:t>
      </w:r>
      <w:r>
        <w:t>Gandhi</w:t>
      </w:r>
      <w:r>
        <w:rPr>
          <w:spacing w:val="-7"/>
        </w:rPr>
        <w:t xml:space="preserve"> </w:t>
      </w:r>
      <w:r>
        <w:t>University</w:t>
      </w:r>
    </w:p>
    <w:p>
      <w:pPr>
        <w:pStyle w:val="5"/>
        <w:spacing w:before="5" w:line="398" w:lineRule="auto"/>
        <w:ind w:left="4029" w:right="4485" w:hanging="291"/>
      </w:pPr>
      <w:r>
        <w:t>Kottayam-686560</w:t>
      </w:r>
      <w:r>
        <w:rPr>
          <w:spacing w:val="-57"/>
        </w:rPr>
        <w:t xml:space="preserve"> </w:t>
      </w:r>
      <w:r>
        <w:t>March</w:t>
      </w:r>
      <w:r>
        <w:rPr>
          <w:spacing w:val="-1"/>
        </w:rPr>
        <w:t xml:space="preserve"> </w:t>
      </w:r>
      <w:r>
        <w:t>2024</w:t>
      </w:r>
    </w:p>
    <w:p>
      <w:pPr>
        <w:spacing w:after="0" w:line="398" w:lineRule="auto"/>
        <w:sectPr>
          <w:type w:val="continuous"/>
          <w:pgSz w:w="11910" w:h="16840"/>
          <w:pgMar w:top="1360" w:right="580" w:bottom="280" w:left="1340" w:header="720" w:footer="720" w:gutter="0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7"/>
        </w:rPr>
      </w:pPr>
    </w:p>
    <w:p>
      <w:pPr>
        <w:pStyle w:val="2"/>
        <w:spacing w:before="90" w:line="398" w:lineRule="auto"/>
        <w:ind w:left="140" w:right="898" w:firstLine="0"/>
        <w:jc w:val="center"/>
      </w:pPr>
      <w:r>
        <w:t>PSYCHOLOGICL IMPACT OF OVERSHARING AMONG YOUNGSTERS ON</w:t>
      </w:r>
      <w:r>
        <w:rPr>
          <w:spacing w:val="-57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MEDIA WITH REFERENCE TO INSTAGRAM</w:t>
      </w:r>
    </w:p>
    <w:p>
      <w:pPr>
        <w:pStyle w:val="5"/>
        <w:rPr>
          <w:b/>
          <w:sz w:val="26"/>
        </w:rPr>
      </w:pPr>
    </w:p>
    <w:p>
      <w:pPr>
        <w:pStyle w:val="5"/>
        <w:spacing w:before="157"/>
        <w:ind w:left="3222" w:right="4086"/>
        <w:jc w:val="center"/>
      </w:pPr>
      <w:r>
        <w:t>DISSERTATION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spacing w:before="203"/>
        <w:ind w:left="142" w:right="898"/>
        <w:jc w:val="center"/>
      </w:pPr>
      <w:r>
        <w:t>Submitted</w:t>
      </w:r>
      <w:r>
        <w:rPr>
          <w:spacing w:val="-1"/>
        </w:rPr>
        <w:t xml:space="preserve"> </w:t>
      </w:r>
      <w:r>
        <w:t>by</w:t>
      </w:r>
    </w:p>
    <w:p>
      <w:pPr>
        <w:pStyle w:val="2"/>
        <w:spacing w:before="180"/>
        <w:ind w:left="143" w:right="843" w:firstLine="0"/>
        <w:jc w:val="center"/>
      </w:pPr>
      <w:r>
        <w:t>JAIME</w:t>
      </w:r>
      <w:r>
        <w:rPr>
          <w:spacing w:val="-3"/>
        </w:rPr>
        <w:t xml:space="preserve"> </w:t>
      </w:r>
      <w:r>
        <w:t>LESTER</w:t>
      </w:r>
      <w:r>
        <w:rPr>
          <w:spacing w:val="-2"/>
        </w:rPr>
        <w:t xml:space="preserve"> </w:t>
      </w:r>
      <w:r>
        <w:t>PEREIRA,</w:t>
      </w:r>
      <w:r>
        <w:rPr>
          <w:spacing w:val="-2"/>
        </w:rPr>
        <w:t xml:space="preserve"> </w:t>
      </w:r>
      <w:r>
        <w:t>SM22JMC009</w:t>
      </w:r>
    </w:p>
    <w:p>
      <w:pPr>
        <w:pStyle w:val="5"/>
        <w:spacing w:before="183"/>
        <w:ind w:left="140" w:right="898"/>
        <w:jc w:val="center"/>
      </w:pP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guidance</w:t>
      </w:r>
      <w:r>
        <w:rPr>
          <w:spacing w:val="-2"/>
        </w:rPr>
        <w:t xml:space="preserve"> </w:t>
      </w:r>
      <w:r>
        <w:t>of</w:t>
      </w:r>
    </w:p>
    <w:p>
      <w:pPr>
        <w:pStyle w:val="2"/>
        <w:spacing w:before="182"/>
        <w:ind w:left="138" w:right="898" w:firstLine="0"/>
        <w:jc w:val="center"/>
      </w:pPr>
      <w:r>
        <w:t>Ms.</w:t>
      </w:r>
      <w:r>
        <w:rPr>
          <w:spacing w:val="-2"/>
        </w:rPr>
        <w:t xml:space="preserve"> </w:t>
      </w:r>
      <w:r>
        <w:t>GAYATHRI</w:t>
      </w:r>
      <w:r>
        <w:rPr>
          <w:spacing w:val="-2"/>
        </w:rPr>
        <w:t xml:space="preserve"> </w:t>
      </w:r>
      <w:r>
        <w:t>M.</w:t>
      </w:r>
    </w:p>
    <w:p>
      <w:pPr>
        <w:pStyle w:val="5"/>
        <w:rPr>
          <w:b/>
          <w:sz w:val="26"/>
        </w:rPr>
      </w:pPr>
    </w:p>
    <w:p>
      <w:pPr>
        <w:pStyle w:val="5"/>
        <w:spacing w:before="6"/>
        <w:rPr>
          <w:b/>
          <w:sz w:val="29"/>
        </w:rPr>
      </w:pPr>
    </w:p>
    <w:p>
      <w:pPr>
        <w:spacing w:before="0" w:line="398" w:lineRule="auto"/>
        <w:ind w:left="1713" w:right="2475" w:firstLine="0"/>
        <w:jc w:val="center"/>
        <w:rPr>
          <w:i/>
          <w:sz w:val="24"/>
        </w:rPr>
      </w:pPr>
      <w:r>
        <w:rPr>
          <w:i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partial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fulfilment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requirements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award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degree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Master of Arts</w:t>
      </w:r>
    </w:p>
    <w:p>
      <w:pPr>
        <w:pStyle w:val="5"/>
        <w:spacing w:before="1"/>
        <w:ind w:left="137" w:right="898"/>
        <w:jc w:val="center"/>
      </w:pPr>
      <w:r>
        <w:t>St.</w:t>
      </w:r>
      <w:r>
        <w:rPr>
          <w:spacing w:val="-4"/>
        </w:rPr>
        <w:t xml:space="preserve"> </w:t>
      </w:r>
      <w:r>
        <w:t>Teresa’s</w:t>
      </w:r>
      <w:r>
        <w:rPr>
          <w:spacing w:val="-3"/>
        </w:rPr>
        <w:t xml:space="preserve"> </w:t>
      </w:r>
      <w:r>
        <w:t>College</w:t>
      </w:r>
      <w:r>
        <w:rPr>
          <w:spacing w:val="-5"/>
        </w:rPr>
        <w:t xml:space="preserve"> </w:t>
      </w:r>
      <w:r>
        <w:t>(Autonomous),</w:t>
      </w:r>
      <w:r>
        <w:rPr>
          <w:spacing w:val="-4"/>
        </w:rPr>
        <w:t xml:space="preserve"> </w:t>
      </w:r>
      <w:r>
        <w:t>Ernakulam</w:t>
      </w:r>
    </w:p>
    <w:p>
      <w:pPr>
        <w:pStyle w:val="5"/>
        <w:spacing w:before="8"/>
        <w:rPr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3167380</wp:posOffset>
            </wp:positionH>
            <wp:positionV relativeFrom="paragraph">
              <wp:posOffset>132080</wp:posOffset>
            </wp:positionV>
            <wp:extent cx="1216660" cy="136652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954" cy="136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5"/>
        <w:ind w:left="3327" w:right="4086"/>
        <w:jc w:val="center"/>
      </w:pPr>
      <w:r>
        <w:t>College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for</w:t>
      </w:r>
    </w:p>
    <w:p>
      <w:pPr>
        <w:pStyle w:val="5"/>
        <w:spacing w:before="181" w:line="398" w:lineRule="auto"/>
        <w:ind w:left="2436" w:right="3197"/>
        <w:jc w:val="center"/>
      </w:pPr>
      <w:r>
        <w:t>Excellence</w:t>
      </w:r>
      <w:r>
        <w:rPr>
          <w:spacing w:val="-4"/>
        </w:rPr>
        <w:t xml:space="preserve"> </w:t>
      </w:r>
      <w:r>
        <w:t>Accredited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NAAC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‘A++’</w:t>
      </w:r>
      <w:r>
        <w:rPr>
          <w:spacing w:val="-57"/>
        </w:rPr>
        <w:t xml:space="preserve"> </w:t>
      </w:r>
      <w:r>
        <w:t>Grade</w:t>
      </w:r>
    </w:p>
    <w:p>
      <w:pPr>
        <w:pStyle w:val="5"/>
        <w:spacing w:before="1" w:line="398" w:lineRule="auto"/>
        <w:ind w:left="3240" w:right="3900" w:firstLine="784"/>
      </w:pPr>
      <w:r>
        <w:t>Affiliated to</w:t>
      </w:r>
      <w:r>
        <w:rPr>
          <w:spacing w:val="1"/>
        </w:rPr>
        <w:t xml:space="preserve"> </w:t>
      </w:r>
      <w:r>
        <w:t>Mahatma</w:t>
      </w:r>
      <w:r>
        <w:rPr>
          <w:spacing w:val="-8"/>
        </w:rPr>
        <w:t xml:space="preserve"> </w:t>
      </w:r>
      <w:r>
        <w:t>Gandhi</w:t>
      </w:r>
      <w:r>
        <w:rPr>
          <w:spacing w:val="-7"/>
        </w:rPr>
        <w:t xml:space="preserve"> </w:t>
      </w:r>
      <w:r>
        <w:t>University</w:t>
      </w:r>
    </w:p>
    <w:p>
      <w:pPr>
        <w:pStyle w:val="5"/>
        <w:spacing w:line="398" w:lineRule="auto"/>
        <w:ind w:left="4029" w:right="4485" w:hanging="291"/>
      </w:pPr>
      <w:r>
        <w:t>Kottayam-686560</w:t>
      </w:r>
      <w:r>
        <w:rPr>
          <w:spacing w:val="-57"/>
        </w:rPr>
        <w:t xml:space="preserve"> </w:t>
      </w:r>
      <w:r>
        <w:t>March</w:t>
      </w:r>
      <w:r>
        <w:rPr>
          <w:spacing w:val="-1"/>
        </w:rPr>
        <w:t xml:space="preserve"> </w:t>
      </w:r>
      <w:r>
        <w:t>2024</w:t>
      </w:r>
    </w:p>
    <w:p>
      <w:pPr>
        <w:spacing w:after="0" w:line="398" w:lineRule="auto"/>
        <w:sectPr>
          <w:pgSz w:w="11910" w:h="16840"/>
          <w:pgMar w:top="1580" w:right="580" w:bottom="280" w:left="1340" w:header="720" w:footer="720" w:gutter="0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20"/>
        </w:rPr>
      </w:pPr>
    </w:p>
    <w:p>
      <w:pPr>
        <w:pStyle w:val="5"/>
        <w:spacing w:before="90"/>
        <w:ind w:left="3327" w:right="4086"/>
        <w:jc w:val="center"/>
      </w:pPr>
      <w:r>
        <w:t>Declaration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spacing w:before="8"/>
        <w:rPr>
          <w:sz w:val="33"/>
        </w:rPr>
      </w:pPr>
    </w:p>
    <w:p>
      <w:pPr>
        <w:spacing w:before="1" w:line="259" w:lineRule="auto"/>
        <w:ind w:left="140" w:right="898" w:firstLine="0"/>
        <w:jc w:val="center"/>
        <w:rPr>
          <w:b/>
          <w:sz w:val="24"/>
        </w:rPr>
      </w:pPr>
      <w:r>
        <w:rPr>
          <w:sz w:val="24"/>
        </w:rPr>
        <w:t>I do affirm that the dissertation “</w:t>
      </w:r>
      <w:r>
        <w:rPr>
          <w:b/>
          <w:sz w:val="24"/>
        </w:rPr>
        <w:t>PSYCHOLOGICL IMPACT OF OVERSHARING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AMONG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YOUNGSTERS ON SOCIAL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MEDIA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WITH REFERENCE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</w:t>
      </w:r>
    </w:p>
    <w:p>
      <w:pPr>
        <w:pStyle w:val="5"/>
        <w:spacing w:line="259" w:lineRule="auto"/>
        <w:ind w:left="210" w:right="967" w:hanging="3"/>
        <w:jc w:val="center"/>
      </w:pPr>
      <w:r>
        <w:rPr>
          <w:b/>
        </w:rPr>
        <w:t>INSTAGRAM</w:t>
      </w:r>
      <w:r>
        <w:t>” submitted in partial fulfilment of the requirement for the award of the</w:t>
      </w:r>
      <w:r>
        <w:rPr>
          <w:spacing w:val="1"/>
        </w:rPr>
        <w:t xml:space="preserve"> </w:t>
      </w:r>
      <w:r>
        <w:t>Master of Arts in Journalism and Mass Communication has not previously formed the basis</w:t>
      </w:r>
      <w:r>
        <w:rPr>
          <w:spacing w:val="-5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award of</w:t>
      </w:r>
      <w:r>
        <w:rPr>
          <w:spacing w:val="-1"/>
        </w:rPr>
        <w:t xml:space="preserve"> </w:t>
      </w:r>
      <w:r>
        <w:t>any degree,</w:t>
      </w:r>
      <w:r>
        <w:rPr>
          <w:spacing w:val="-1"/>
        </w:rPr>
        <w:t xml:space="preserve"> </w:t>
      </w:r>
      <w:r>
        <w:t>diploma, fellowship</w:t>
      </w:r>
      <w:r>
        <w:rPr>
          <w:spacing w:val="-1"/>
        </w:rPr>
        <w:t xml:space="preserve"> </w:t>
      </w:r>
      <w:r>
        <w:t>or any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similar</w:t>
      </w:r>
      <w:r>
        <w:rPr>
          <w:spacing w:val="-1"/>
        </w:rPr>
        <w:t xml:space="preserve"> </w:t>
      </w:r>
      <w:r>
        <w:t>title or</w:t>
      </w:r>
      <w:r>
        <w:rPr>
          <w:spacing w:val="-3"/>
        </w:rPr>
        <w:t xml:space="preserve"> </w:t>
      </w:r>
      <w:r>
        <w:t>recognition.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spacing w:before="6"/>
        <w:rPr>
          <w:sz w:val="27"/>
        </w:rPr>
      </w:pPr>
    </w:p>
    <w:p>
      <w:pPr>
        <w:pStyle w:val="5"/>
        <w:spacing w:line="619" w:lineRule="auto"/>
        <w:ind w:left="7714" w:right="854" w:hanging="546"/>
        <w:jc w:val="right"/>
      </w:pPr>
      <w:r>
        <w:t>Jaime Lester Pereira</w:t>
      </w:r>
      <w:r>
        <w:rPr>
          <w:spacing w:val="-57"/>
        </w:rPr>
        <w:t xml:space="preserve"> </w:t>
      </w:r>
      <w:r>
        <w:t>SM22JMC009</w:t>
      </w:r>
    </w:p>
    <w:p>
      <w:pPr>
        <w:pStyle w:val="5"/>
        <w:spacing w:line="619" w:lineRule="auto"/>
        <w:ind w:left="5350" w:right="857" w:hanging="550"/>
        <w:jc w:val="right"/>
      </w:pPr>
      <w:r>
        <w:t>MA in Journalism and Mass Communication</w:t>
      </w:r>
      <w:r>
        <w:rPr>
          <w:spacing w:val="-57"/>
        </w:rPr>
        <w:t xml:space="preserve"> </w:t>
      </w:r>
      <w:r>
        <w:t>Department of Communicative English</w:t>
      </w:r>
      <w:r>
        <w:rPr>
          <w:spacing w:val="-57"/>
        </w:rPr>
        <w:t xml:space="preserve"> </w:t>
      </w:r>
      <w:r>
        <w:t>St.</w:t>
      </w:r>
      <w:r>
        <w:rPr>
          <w:spacing w:val="-2"/>
        </w:rPr>
        <w:t xml:space="preserve"> </w:t>
      </w:r>
      <w:r>
        <w:t>Teresa’s</w:t>
      </w:r>
      <w:r>
        <w:rPr>
          <w:spacing w:val="-2"/>
        </w:rPr>
        <w:t xml:space="preserve"> </w:t>
      </w:r>
      <w:r>
        <w:t>College</w:t>
      </w:r>
      <w:r>
        <w:rPr>
          <w:spacing w:val="-3"/>
        </w:rPr>
        <w:t xml:space="preserve"> </w:t>
      </w:r>
      <w:r>
        <w:t>(Autonomous)</w:t>
      </w:r>
    </w:p>
    <w:p>
      <w:pPr>
        <w:pStyle w:val="5"/>
        <w:ind w:right="858"/>
        <w:jc w:val="right"/>
      </w:pPr>
      <w:r>
        <w:t>Ernakulam</w:t>
      </w:r>
    </w:p>
    <w:p>
      <w:pPr>
        <w:spacing w:after="0"/>
        <w:jc w:val="right"/>
        <w:sectPr>
          <w:pgSz w:w="11910" w:h="16840"/>
          <w:pgMar w:top="1580" w:right="580" w:bottom="280" w:left="1340" w:header="720" w:footer="720" w:gutter="0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20"/>
        </w:rPr>
      </w:pPr>
    </w:p>
    <w:p>
      <w:pPr>
        <w:pStyle w:val="5"/>
        <w:spacing w:before="90"/>
        <w:ind w:left="138" w:right="898"/>
        <w:jc w:val="center"/>
      </w:pPr>
      <w:r>
        <w:t>Certificate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spacing w:before="8"/>
        <w:rPr>
          <w:sz w:val="33"/>
        </w:rPr>
      </w:pPr>
    </w:p>
    <w:p>
      <w:pPr>
        <w:spacing w:before="1" w:line="259" w:lineRule="auto"/>
        <w:ind w:left="832" w:right="1591" w:firstLine="2"/>
        <w:jc w:val="center"/>
        <w:rPr>
          <w:b/>
          <w:sz w:val="24"/>
        </w:rPr>
      </w:pPr>
      <w:r>
        <w:rPr>
          <w:sz w:val="24"/>
        </w:rPr>
        <w:t>I hereby certify that this project entitled “</w:t>
      </w:r>
      <w:r>
        <w:rPr>
          <w:b/>
          <w:sz w:val="24"/>
        </w:rPr>
        <w:t>PSYCHOLOGICL IMPACT 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OVERSHARING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AMONG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YOUNGSTERS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SOCIAL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MEDIA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WITH</w:t>
      </w:r>
    </w:p>
    <w:p>
      <w:pPr>
        <w:spacing w:before="0" w:line="261" w:lineRule="auto"/>
        <w:ind w:left="143" w:right="898" w:firstLine="0"/>
        <w:jc w:val="center"/>
        <w:rPr>
          <w:sz w:val="24"/>
        </w:rPr>
      </w:pPr>
      <w:r>
        <w:rPr>
          <w:b/>
          <w:sz w:val="24"/>
        </w:rPr>
        <w:t xml:space="preserve">REFERENCE TO INSTAGRAM” by </w:t>
      </w:r>
      <w:r>
        <w:rPr>
          <w:sz w:val="24"/>
        </w:rPr>
        <w:t>JAIME LESTER PEREIRA is a record of Bonafede</w:t>
      </w:r>
      <w:r>
        <w:rPr>
          <w:spacing w:val="-57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carried out by her under my supervision and guidance.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spacing w:before="197"/>
        <w:ind w:right="859"/>
        <w:jc w:val="right"/>
      </w:pPr>
      <w:r>
        <w:t>Ms.</w:t>
      </w:r>
      <w:r>
        <w:rPr>
          <w:spacing w:val="-1"/>
        </w:rPr>
        <w:t xml:space="preserve"> </w:t>
      </w:r>
      <w:r>
        <w:t>GAYATHRI</w:t>
      </w:r>
      <w:r>
        <w:rPr>
          <w:spacing w:val="-5"/>
        </w:rPr>
        <w:t xml:space="preserve"> </w:t>
      </w:r>
      <w:r>
        <w:t>M.</w:t>
      </w:r>
    </w:p>
    <w:p>
      <w:pPr>
        <w:pStyle w:val="5"/>
        <w:rPr>
          <w:sz w:val="38"/>
        </w:rPr>
      </w:pPr>
    </w:p>
    <w:p>
      <w:pPr>
        <w:pStyle w:val="5"/>
        <w:spacing w:line="619" w:lineRule="auto"/>
        <w:ind w:left="5729" w:right="841" w:hanging="380"/>
      </w:pPr>
      <w:r>
        <w:t>Department of Communicative English</w:t>
      </w:r>
      <w:r>
        <w:rPr>
          <w:spacing w:val="-57"/>
        </w:rPr>
        <w:t xml:space="preserve"> </w:t>
      </w:r>
      <w:r>
        <w:t>St.</w:t>
      </w:r>
      <w:r>
        <w:rPr>
          <w:spacing w:val="-3"/>
        </w:rPr>
        <w:t xml:space="preserve"> </w:t>
      </w:r>
      <w:r>
        <w:t>Teresa’s</w:t>
      </w:r>
      <w:r>
        <w:rPr>
          <w:spacing w:val="-2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(Autonomous)</w:t>
      </w:r>
    </w:p>
    <w:p>
      <w:pPr>
        <w:pStyle w:val="5"/>
        <w:spacing w:line="276" w:lineRule="exact"/>
        <w:ind w:right="858"/>
        <w:jc w:val="right"/>
      </w:pPr>
      <w:r>
        <w:t>Ernakulam</w:t>
      </w:r>
    </w:p>
    <w:p>
      <w:pPr>
        <w:spacing w:after="0" w:line="276" w:lineRule="exact"/>
        <w:jc w:val="right"/>
        <w:sectPr>
          <w:pgSz w:w="11910" w:h="16840"/>
          <w:pgMar w:top="1580" w:right="580" w:bottom="280" w:left="1340" w:header="720" w:footer="720" w:gutter="0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20"/>
        </w:rPr>
      </w:pPr>
    </w:p>
    <w:p>
      <w:pPr>
        <w:pStyle w:val="2"/>
        <w:spacing w:before="90"/>
        <w:ind w:left="142" w:right="898" w:firstLine="0"/>
        <w:jc w:val="center"/>
      </w:pPr>
      <w:r>
        <w:t>Acknowledgement</w:t>
      </w: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pStyle w:val="5"/>
        <w:spacing w:before="8"/>
        <w:rPr>
          <w:b/>
          <w:sz w:val="21"/>
        </w:rPr>
      </w:pPr>
    </w:p>
    <w:p>
      <w:pPr>
        <w:pStyle w:val="5"/>
        <w:spacing w:line="480" w:lineRule="auto"/>
        <w:ind w:left="100" w:right="886"/>
      </w:pPr>
      <w:r>
        <w:t>I</w:t>
      </w:r>
      <w:r>
        <w:rPr>
          <w:spacing w:val="-5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opportunity to</w:t>
      </w:r>
      <w:r>
        <w:rPr>
          <w:spacing w:val="-1"/>
        </w:rPr>
        <w:t xml:space="preserve"> </w:t>
      </w:r>
      <w:r>
        <w:t>offer my</w:t>
      </w:r>
      <w:r>
        <w:rPr>
          <w:spacing w:val="-1"/>
        </w:rPr>
        <w:t xml:space="preserve"> </w:t>
      </w:r>
      <w:r>
        <w:t>humble</w:t>
      </w:r>
      <w:r>
        <w:rPr>
          <w:spacing w:val="-1"/>
        </w:rPr>
        <w:t xml:space="preserve"> </w:t>
      </w:r>
      <w:r>
        <w:t>prayers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thanks to</w:t>
      </w:r>
      <w:r>
        <w:rPr>
          <w:spacing w:val="-1"/>
        </w:rPr>
        <w:t xml:space="preserve"> </w:t>
      </w:r>
      <w:r>
        <w:t>God Almighty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mercy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blessings for</w:t>
      </w:r>
      <w:r>
        <w:rPr>
          <w:spacing w:val="-1"/>
        </w:rPr>
        <w:t xml:space="preserve"> </w:t>
      </w:r>
      <w:r>
        <w:t>the completion of this project.</w:t>
      </w:r>
    </w:p>
    <w:p>
      <w:pPr>
        <w:pStyle w:val="5"/>
        <w:spacing w:before="161"/>
        <w:ind w:left="100"/>
      </w:pPr>
      <w:r>
        <w:t>I</w:t>
      </w:r>
      <w:r>
        <w:rPr>
          <w:spacing w:val="-2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deeply</w:t>
      </w:r>
      <w:r>
        <w:rPr>
          <w:spacing w:val="-1"/>
        </w:rPr>
        <w:t xml:space="preserve"> </w:t>
      </w:r>
      <w:r>
        <w:t>grateful to</w:t>
      </w:r>
      <w:r>
        <w:rPr>
          <w:spacing w:val="-1"/>
        </w:rPr>
        <w:t xml:space="preserve"> </w:t>
      </w:r>
      <w:r>
        <w:t>Rev. Dir.</w:t>
      </w:r>
      <w:r>
        <w:rPr>
          <w:spacing w:val="-2"/>
        </w:rPr>
        <w:t xml:space="preserve"> </w:t>
      </w:r>
      <w:r>
        <w:t>Sr. Vinitha,</w:t>
      </w:r>
      <w:r>
        <w:rPr>
          <w:spacing w:val="-1"/>
        </w:rPr>
        <w:t xml:space="preserve"> </w:t>
      </w:r>
      <w:r>
        <w:t>CSST,</w:t>
      </w:r>
      <w:r>
        <w:rPr>
          <w:spacing w:val="-1"/>
        </w:rPr>
        <w:t xml:space="preserve"> </w:t>
      </w:r>
      <w:r>
        <w:t>Provincial</w:t>
      </w:r>
      <w:r>
        <w:rPr>
          <w:spacing w:val="-1"/>
        </w:rPr>
        <w:t xml:space="preserve"> </w:t>
      </w:r>
      <w:r>
        <w:t>Superior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Manager,</w:t>
      </w:r>
      <w:r>
        <w:rPr>
          <w:spacing w:val="-1"/>
        </w:rPr>
        <w:t xml:space="preserve"> </w:t>
      </w:r>
      <w:r>
        <w:t>St.</w:t>
      </w:r>
    </w:p>
    <w:p>
      <w:pPr>
        <w:pStyle w:val="5"/>
        <w:spacing w:before="1"/>
      </w:pPr>
    </w:p>
    <w:p>
      <w:pPr>
        <w:pStyle w:val="5"/>
        <w:spacing w:line="480" w:lineRule="auto"/>
        <w:ind w:left="100" w:right="1599"/>
      </w:pPr>
      <w:r>
        <w:t>Teresa’s College (Autonomous), Ernakulam, for her kind cooperation and I am highly</w:t>
      </w:r>
      <w:r>
        <w:rPr>
          <w:spacing w:val="-57"/>
        </w:rPr>
        <w:t xml:space="preserve"> </w:t>
      </w:r>
      <w:r>
        <w:t>indebted to Rev. Sr. Emeline, CSST, Director, St. Teresa’s College (Autonomous),</w:t>
      </w:r>
      <w:r>
        <w:rPr>
          <w:spacing w:val="1"/>
        </w:rPr>
        <w:t xml:space="preserve"> </w:t>
      </w:r>
      <w:r>
        <w:t>Ernakulam</w:t>
      </w:r>
      <w:r>
        <w:rPr>
          <w:spacing w:val="-1"/>
        </w:rPr>
        <w:t xml:space="preserve"> </w:t>
      </w:r>
      <w:r>
        <w:t>and Dr.</w:t>
      </w:r>
      <w:r>
        <w:rPr>
          <w:spacing w:val="-1"/>
        </w:rPr>
        <w:t xml:space="preserve"> </w:t>
      </w:r>
      <w:r>
        <w:t>Alphonsa</w:t>
      </w:r>
      <w:r>
        <w:rPr>
          <w:spacing w:val="-1"/>
        </w:rPr>
        <w:t xml:space="preserve"> </w:t>
      </w:r>
      <w:r>
        <w:t>Vijaya,</w:t>
      </w:r>
      <w:r>
        <w:rPr>
          <w:spacing w:val="-1"/>
        </w:rPr>
        <w:t xml:space="preserve"> </w:t>
      </w:r>
      <w:r>
        <w:t>Principal, St.</w:t>
      </w:r>
      <w:r>
        <w:rPr>
          <w:spacing w:val="-1"/>
        </w:rPr>
        <w:t xml:space="preserve"> </w:t>
      </w:r>
      <w:r>
        <w:t>Teresa’s College</w:t>
      </w:r>
      <w:r>
        <w:rPr>
          <w:spacing w:val="-3"/>
        </w:rPr>
        <w:t xml:space="preserve"> </w:t>
      </w:r>
      <w:r>
        <w:t>(Autonomous),</w:t>
      </w:r>
    </w:p>
    <w:p>
      <w:pPr>
        <w:pStyle w:val="5"/>
        <w:spacing w:line="480" w:lineRule="auto"/>
        <w:ind w:left="100" w:right="1058"/>
      </w:pPr>
      <w:r>
        <w:t>Ernakulam for their unconditional support and encouragement during my course of study in</w:t>
      </w:r>
      <w:r>
        <w:rPr>
          <w:spacing w:val="-5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institution.</w:t>
      </w:r>
    </w:p>
    <w:p>
      <w:pPr>
        <w:pStyle w:val="5"/>
        <w:spacing w:before="159" w:line="480" w:lineRule="auto"/>
        <w:ind w:left="100" w:right="1052"/>
      </w:pPr>
      <w:r>
        <w:t>I am extremely grateful to Allu Alfred, Head of the Department of Communicative English,</w:t>
      </w:r>
      <w:r>
        <w:rPr>
          <w:spacing w:val="-57"/>
        </w:rPr>
        <w:t xml:space="preserve"> </w:t>
      </w:r>
      <w:r>
        <w:t>St. Teresa’s College (Autonomous) for the valuable suggestions and guidance provided by</w:t>
      </w:r>
      <w:r>
        <w:rPr>
          <w:spacing w:val="1"/>
        </w:rPr>
        <w:t xml:space="preserve"> </w:t>
      </w:r>
      <w:r>
        <w:t>her in fulfilling this project. I am profoundly indebted to my guide for her constant support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help for</w:t>
      </w:r>
      <w:r>
        <w:rPr>
          <w:spacing w:val="-1"/>
        </w:rPr>
        <w:t xml:space="preserve"> </w:t>
      </w:r>
      <w:r>
        <w:t>the successful completion of this project.</w:t>
      </w:r>
    </w:p>
    <w:p>
      <w:pPr>
        <w:pStyle w:val="5"/>
        <w:spacing w:before="161" w:line="480" w:lineRule="auto"/>
        <w:ind w:left="100" w:right="1089"/>
      </w:pPr>
      <w:r>
        <w:t>I am extremely thankful to my supervising guide Ms. Gayathri M., Department of</w:t>
      </w:r>
      <w:r>
        <w:rPr>
          <w:spacing w:val="1"/>
        </w:rPr>
        <w:t xml:space="preserve"> </w:t>
      </w:r>
      <w:r>
        <w:t>Communicative</w:t>
      </w:r>
      <w:r>
        <w:rPr>
          <w:spacing w:val="-2"/>
        </w:rPr>
        <w:t xml:space="preserve"> </w:t>
      </w:r>
      <w:r>
        <w:t>English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guidance and for all</w:t>
      </w:r>
      <w:r>
        <w:rPr>
          <w:spacing w:val="-1"/>
        </w:rPr>
        <w:t xml:space="preserve"> </w:t>
      </w:r>
      <w:r>
        <w:t>the teachers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</w:t>
      </w:r>
      <w:r>
        <w:rPr>
          <w:spacing w:val="-57"/>
        </w:rPr>
        <w:t xml:space="preserve"> </w:t>
      </w:r>
      <w:r>
        <w:t>valuable</w:t>
      </w:r>
      <w:r>
        <w:rPr>
          <w:spacing w:val="-2"/>
        </w:rPr>
        <w:t xml:space="preserve"> </w:t>
      </w:r>
      <w:r>
        <w:t>help rendered for the</w:t>
      </w:r>
      <w:r>
        <w:rPr>
          <w:spacing w:val="-2"/>
        </w:rPr>
        <w:t xml:space="preserve"> </w:t>
      </w:r>
      <w:r>
        <w:t>successful completion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 project.</w:t>
      </w:r>
    </w:p>
    <w:p>
      <w:pPr>
        <w:pStyle w:val="5"/>
        <w:spacing w:before="159" w:line="480" w:lineRule="auto"/>
        <w:ind w:left="100" w:right="1105"/>
      </w:pPr>
      <w:r>
        <w:t>Last but not the least, I wish to express my gratitude to my friends and family for their love</w:t>
      </w:r>
      <w:r>
        <w:rPr>
          <w:spacing w:val="-57"/>
        </w:rPr>
        <w:t xml:space="preserve"> </w:t>
      </w:r>
      <w:r>
        <w:t>and support.</w:t>
      </w:r>
    </w:p>
    <w:p>
      <w:pPr>
        <w:pStyle w:val="2"/>
        <w:spacing w:before="161"/>
        <w:ind w:left="5943" w:firstLine="0"/>
      </w:pPr>
      <w:r>
        <w:t>JAIME</w:t>
      </w:r>
      <w:r>
        <w:rPr>
          <w:spacing w:val="-2"/>
        </w:rPr>
        <w:t xml:space="preserve"> </w:t>
      </w:r>
      <w:r>
        <w:t>LESTER</w:t>
      </w:r>
      <w:r>
        <w:rPr>
          <w:spacing w:val="-2"/>
        </w:rPr>
        <w:t xml:space="preserve"> </w:t>
      </w:r>
      <w:r>
        <w:t>PEREIRA</w:t>
      </w:r>
    </w:p>
    <w:p>
      <w:pPr>
        <w:spacing w:after="0"/>
        <w:sectPr>
          <w:pgSz w:w="11910" w:h="16840"/>
          <w:pgMar w:top="1580" w:right="580" w:bottom="280" w:left="1340" w:header="720" w:footer="720" w:gutter="0"/>
          <w:cols w:space="720" w:num="1"/>
        </w:sectPr>
      </w:pPr>
    </w:p>
    <w:p>
      <w:pPr>
        <w:pStyle w:val="5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580" w:right="580" w:bottom="280" w:left="1340" w:header="720" w:footer="720" w:gutter="0"/>
          <w:cols w:space="720" w:num="1"/>
        </w:sectPr>
      </w:pPr>
    </w:p>
    <w:p>
      <w:pPr>
        <w:pStyle w:val="5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580" w:right="580" w:bottom="280" w:left="1340" w:header="720" w:footer="720" w:gutter="0"/>
          <w:cols w:space="720" w:num="1"/>
        </w:sectPr>
      </w:pPr>
    </w:p>
    <w:p>
      <w:pPr>
        <w:spacing w:before="62"/>
        <w:ind w:left="3103" w:right="0" w:firstLine="0"/>
        <w:jc w:val="left"/>
        <w:rPr>
          <w:b/>
          <w:sz w:val="28"/>
        </w:rPr>
      </w:pPr>
      <w:r>
        <w:rPr>
          <w:b/>
          <w:sz w:val="28"/>
        </w:rPr>
        <w:t>TABLE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CONTENTS</w:t>
      </w:r>
    </w:p>
    <w:p>
      <w:pPr>
        <w:pStyle w:val="5"/>
        <w:rPr>
          <w:b/>
          <w:sz w:val="30"/>
        </w:rPr>
      </w:pPr>
    </w:p>
    <w:p>
      <w:pPr>
        <w:pStyle w:val="5"/>
        <w:rPr>
          <w:b/>
          <w:sz w:val="30"/>
        </w:rPr>
      </w:pPr>
    </w:p>
    <w:p>
      <w:pPr>
        <w:pStyle w:val="5"/>
        <w:spacing w:before="197"/>
        <w:ind w:left="460"/>
      </w:pPr>
      <w:r>
        <w:rPr>
          <w:b/>
        </w:rPr>
        <w:t>Chapter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rPr>
          <w:b/>
        </w:rPr>
        <w:t>Introduction</w:t>
      </w:r>
      <w:r>
        <w:rPr>
          <w:b/>
          <w:spacing w:val="-1"/>
        </w:rPr>
        <w:t xml:space="preserve"> </w:t>
      </w:r>
      <w:r>
        <w:t>................................................................................................</w:t>
      </w:r>
    </w:p>
    <w:p>
      <w:pPr>
        <w:pStyle w:val="5"/>
        <w:spacing w:before="11"/>
        <w:rPr>
          <w:sz w:val="23"/>
        </w:rPr>
      </w:pPr>
    </w:p>
    <w:p>
      <w:pPr>
        <w:pStyle w:val="5"/>
        <w:ind w:left="460"/>
      </w:pPr>
      <w:r>
        <w:rPr>
          <w:spacing w:val="-1"/>
        </w:rPr>
        <w:t xml:space="preserve">1.1 </w:t>
      </w:r>
      <w:r>
        <w:t>Theory</w:t>
      </w:r>
      <w:r>
        <w:rPr>
          <w:spacing w:val="-31"/>
        </w:rPr>
        <w:t xml:space="preserve"> </w:t>
      </w:r>
      <w:r>
        <w:t>........................................................................................................................</w:t>
      </w:r>
    </w:p>
    <w:p>
      <w:pPr>
        <w:pStyle w:val="5"/>
      </w:pPr>
    </w:p>
    <w:p>
      <w:pPr>
        <w:pStyle w:val="5"/>
        <w:ind w:left="460"/>
      </w:pPr>
      <w:r>
        <w:t>1.2</w:t>
      </w:r>
      <w:r>
        <w:rPr>
          <w:spacing w:val="-3"/>
        </w:rPr>
        <w:t xml:space="preserve"> </w:t>
      </w:r>
      <w:r>
        <w:t>Objectives</w:t>
      </w:r>
      <w:r>
        <w:rPr>
          <w:spacing w:val="-7"/>
        </w:rPr>
        <w:t xml:space="preserve"> </w:t>
      </w:r>
      <w:r>
        <w:t>..................................................................................................................</w:t>
      </w:r>
    </w:p>
    <w:p>
      <w:pPr>
        <w:pStyle w:val="5"/>
      </w:pPr>
    </w:p>
    <w:p>
      <w:pPr>
        <w:pStyle w:val="5"/>
        <w:ind w:left="460"/>
      </w:pPr>
      <w:r>
        <w:t>1.3 Statement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Research..........................................................................................</w:t>
      </w:r>
    </w:p>
    <w:p>
      <w:pPr>
        <w:pStyle w:val="5"/>
      </w:pPr>
    </w:p>
    <w:p>
      <w:pPr>
        <w:pStyle w:val="5"/>
        <w:ind w:left="460"/>
      </w:pPr>
      <w:r>
        <w:rPr>
          <w:spacing w:val="-1"/>
        </w:rPr>
        <w:t>1.4</w:t>
      </w:r>
      <w:r>
        <w:t xml:space="preserve"> </w:t>
      </w:r>
      <w:r>
        <w:rPr>
          <w:spacing w:val="-1"/>
        </w:rPr>
        <w:t>Need</w:t>
      </w:r>
      <w:r>
        <w:t xml:space="preserve">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Research</w:t>
      </w:r>
      <w:r>
        <w:rPr>
          <w:spacing w:val="-16"/>
        </w:rPr>
        <w:t xml:space="preserve"> </w:t>
      </w:r>
      <w:r>
        <w:t>.................................................................................................</w:t>
      </w:r>
    </w:p>
    <w:p>
      <w:pPr>
        <w:pStyle w:val="5"/>
        <w:spacing w:before="1"/>
      </w:pPr>
    </w:p>
    <w:p>
      <w:pPr>
        <w:pStyle w:val="5"/>
        <w:ind w:left="460"/>
      </w:pPr>
      <w:r>
        <w:rPr>
          <w:spacing w:val="-1"/>
        </w:rPr>
        <w:t xml:space="preserve">1.5 </w:t>
      </w:r>
      <w:r>
        <w:t>Scope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Research</w:t>
      </w:r>
      <w:r>
        <w:rPr>
          <w:spacing w:val="-37"/>
        </w:rPr>
        <w:t xml:space="preserve"> </w:t>
      </w:r>
      <w:r>
        <w:t>................................................................................................</w:t>
      </w:r>
    </w:p>
    <w:p>
      <w:pPr>
        <w:pStyle w:val="5"/>
      </w:pPr>
    </w:p>
    <w:p>
      <w:pPr>
        <w:pStyle w:val="5"/>
        <w:ind w:left="460"/>
      </w:pPr>
      <w:r>
        <w:rPr>
          <w:spacing w:val="-1"/>
        </w:rPr>
        <w:t>1.6</w:t>
      </w:r>
      <w:r>
        <w:rPr>
          <w:spacing w:val="1"/>
        </w:rPr>
        <w:t xml:space="preserve"> </w:t>
      </w:r>
      <w:r>
        <w:rPr>
          <w:spacing w:val="-1"/>
        </w:rPr>
        <w:t>Limitations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 Research</w:t>
      </w:r>
      <w:r>
        <w:rPr>
          <w:spacing w:val="-15"/>
        </w:rPr>
        <w:t xml:space="preserve"> </w:t>
      </w:r>
      <w:r>
        <w:t>.......................................................................................</w:t>
      </w:r>
    </w:p>
    <w:p>
      <w:pPr>
        <w:pStyle w:val="5"/>
        <w:spacing w:before="5"/>
        <w:rPr>
          <w:sz w:val="25"/>
        </w:rPr>
      </w:pPr>
    </w:p>
    <w:p>
      <w:pPr>
        <w:spacing w:before="0"/>
        <w:ind w:left="460" w:right="0" w:firstLine="0"/>
        <w:jc w:val="left"/>
        <w:rPr>
          <w:sz w:val="24"/>
        </w:rPr>
      </w:pPr>
      <w:r>
        <w:rPr>
          <w:b/>
          <w:sz w:val="24"/>
        </w:rPr>
        <w:t>Chapter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Review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Literature</w:t>
      </w:r>
      <w:r>
        <w:rPr>
          <w:sz w:val="24"/>
        </w:rPr>
        <w:t>...................................................................................</w:t>
      </w:r>
    </w:p>
    <w:p>
      <w:pPr>
        <w:pStyle w:val="5"/>
      </w:pPr>
    </w:p>
    <w:p>
      <w:pPr>
        <w:pStyle w:val="5"/>
        <w:ind w:left="460"/>
      </w:pPr>
      <w:r>
        <w:rPr>
          <w:spacing w:val="-1"/>
        </w:rPr>
        <w:t xml:space="preserve">2.1 </w:t>
      </w:r>
      <w:r>
        <w:t>Sharing or</w:t>
      </w:r>
      <w:r>
        <w:rPr>
          <w:spacing w:val="-1"/>
        </w:rPr>
        <w:t xml:space="preserve"> </w:t>
      </w:r>
      <w:r>
        <w:t>Oversharing</w:t>
      </w:r>
      <w:r>
        <w:rPr>
          <w:spacing w:val="-33"/>
        </w:rPr>
        <w:t xml:space="preserve"> </w:t>
      </w:r>
      <w:r>
        <w:t>..............................................................................................</w:t>
      </w:r>
    </w:p>
    <w:p>
      <w:pPr>
        <w:pStyle w:val="5"/>
      </w:pPr>
    </w:p>
    <w:p>
      <w:pPr>
        <w:pStyle w:val="5"/>
        <w:ind w:left="460"/>
      </w:pPr>
      <w:r>
        <w:rPr>
          <w:spacing w:val="-1"/>
        </w:rPr>
        <w:t>2.2</w:t>
      </w:r>
      <w:r>
        <w:rPr>
          <w:spacing w:val="5"/>
        </w:rPr>
        <w:t xml:space="preserve"> </w:t>
      </w:r>
      <w:r>
        <w:rPr>
          <w:spacing w:val="-1"/>
        </w:rPr>
        <w:t>Demographics</w:t>
      </w:r>
      <w:r>
        <w:rPr>
          <w:spacing w:val="-13"/>
        </w:rPr>
        <w:t xml:space="preserve"> </w:t>
      </w:r>
      <w:r>
        <w:t>............................................................................................................</w:t>
      </w:r>
    </w:p>
    <w:p>
      <w:pPr>
        <w:pStyle w:val="5"/>
      </w:pPr>
    </w:p>
    <w:p>
      <w:pPr>
        <w:pStyle w:val="5"/>
        <w:ind w:left="460"/>
      </w:pPr>
      <w:r>
        <w:rPr>
          <w:spacing w:val="-1"/>
        </w:rPr>
        <w:t>2.3</w:t>
      </w:r>
      <w:r>
        <w:rPr>
          <w:spacing w:val="2"/>
        </w:rPr>
        <w:t xml:space="preserve"> </w:t>
      </w:r>
      <w:r>
        <w:rPr>
          <w:spacing w:val="-1"/>
        </w:rPr>
        <w:t>Psychological</w:t>
      </w:r>
      <w:r>
        <w:rPr>
          <w:spacing w:val="4"/>
        </w:rPr>
        <w:t xml:space="preserve"> </w:t>
      </w:r>
      <w:r>
        <w:t>factors</w:t>
      </w:r>
      <w:r>
        <w:rPr>
          <w:spacing w:val="-14"/>
        </w:rPr>
        <w:t xml:space="preserve"> </w:t>
      </w:r>
      <w:r>
        <w:t>.................................................................................................</w:t>
      </w:r>
    </w:p>
    <w:p>
      <w:pPr>
        <w:pStyle w:val="5"/>
        <w:spacing w:before="1"/>
      </w:pPr>
    </w:p>
    <w:p>
      <w:pPr>
        <w:pStyle w:val="5"/>
        <w:ind w:left="820"/>
      </w:pPr>
      <w:r>
        <w:rPr>
          <w:spacing w:val="-1"/>
        </w:rPr>
        <w:t>2.3.1</w:t>
      </w:r>
      <w:r>
        <w:rPr>
          <w:spacing w:val="2"/>
        </w:rPr>
        <w:t xml:space="preserve"> </w:t>
      </w:r>
      <w:r>
        <w:rPr>
          <w:spacing w:val="-1"/>
        </w:rPr>
        <w:t>Oversharing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Mental</w:t>
      </w:r>
      <w:r>
        <w:rPr>
          <w:spacing w:val="2"/>
        </w:rPr>
        <w:t xml:space="preserve"> </w:t>
      </w:r>
      <w:r>
        <w:t>Health</w:t>
      </w:r>
      <w:r>
        <w:rPr>
          <w:spacing w:val="-29"/>
        </w:rPr>
        <w:t xml:space="preserve"> </w:t>
      </w:r>
      <w:r>
        <w:t>........................................................................</w:t>
      </w:r>
    </w:p>
    <w:p>
      <w:pPr>
        <w:pStyle w:val="5"/>
      </w:pPr>
    </w:p>
    <w:p>
      <w:pPr>
        <w:pStyle w:val="5"/>
        <w:ind w:left="460"/>
      </w:pPr>
      <w:r>
        <w:rPr>
          <w:spacing w:val="-1"/>
        </w:rPr>
        <w:t>2.4</w:t>
      </w:r>
      <w:r>
        <w:rPr>
          <w:spacing w:val="1"/>
        </w:rPr>
        <w:t xml:space="preserve"> </w:t>
      </w:r>
      <w:r>
        <w:rPr>
          <w:spacing w:val="-1"/>
        </w:rPr>
        <w:t>Privacy</w:t>
      </w:r>
      <w:r>
        <w:rPr>
          <w:spacing w:val="2"/>
        </w:rPr>
        <w:t xml:space="preserve"> </w:t>
      </w:r>
      <w:r>
        <w:t>Concerns</w:t>
      </w:r>
      <w:r>
        <w:rPr>
          <w:spacing w:val="-16"/>
        </w:rPr>
        <w:t xml:space="preserve"> </w:t>
      </w:r>
      <w:r>
        <w:t>.......................................................................................................</w:t>
      </w:r>
    </w:p>
    <w:p>
      <w:pPr>
        <w:pStyle w:val="5"/>
      </w:pPr>
    </w:p>
    <w:p>
      <w:pPr>
        <w:spacing w:before="0"/>
        <w:ind w:left="460" w:right="0" w:firstLine="0"/>
        <w:jc w:val="left"/>
        <w:rPr>
          <w:sz w:val="24"/>
        </w:rPr>
      </w:pPr>
      <w:r>
        <w:rPr>
          <w:b/>
          <w:spacing w:val="-1"/>
          <w:sz w:val="24"/>
        </w:rPr>
        <w:t xml:space="preserve">Chapter </w:t>
      </w:r>
      <w:r>
        <w:rPr>
          <w:b/>
          <w:sz w:val="24"/>
        </w:rPr>
        <w:t>3.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Research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Methodology</w:t>
      </w:r>
      <w:r>
        <w:rPr>
          <w:b/>
          <w:spacing w:val="-24"/>
          <w:sz w:val="24"/>
        </w:rPr>
        <w:t xml:space="preserve"> </w:t>
      </w:r>
      <w:r>
        <w:rPr>
          <w:sz w:val="24"/>
        </w:rPr>
        <w:t>...............................................................................</w:t>
      </w:r>
    </w:p>
    <w:p>
      <w:pPr>
        <w:pStyle w:val="5"/>
      </w:pPr>
    </w:p>
    <w:p>
      <w:pPr>
        <w:pStyle w:val="5"/>
        <w:ind w:left="460"/>
      </w:pPr>
      <w:r>
        <w:t>3.1</w:t>
      </w:r>
      <w:r>
        <w:rPr>
          <w:spacing w:val="-2"/>
        </w:rPr>
        <w:t xml:space="preserve"> </w:t>
      </w:r>
      <w:r>
        <w:t>Variables used in the</w:t>
      </w:r>
      <w:r>
        <w:rPr>
          <w:spacing w:val="-2"/>
        </w:rPr>
        <w:t xml:space="preserve"> </w:t>
      </w:r>
      <w:r>
        <w:t>Study........................................................................................</w:t>
      </w:r>
    </w:p>
    <w:p>
      <w:pPr>
        <w:pStyle w:val="5"/>
      </w:pPr>
    </w:p>
    <w:p>
      <w:pPr>
        <w:pStyle w:val="5"/>
        <w:ind w:left="820"/>
      </w:pPr>
      <w:r>
        <w:t>3.1.1</w:t>
      </w:r>
      <w:r>
        <w:rPr>
          <w:spacing w:val="-2"/>
        </w:rPr>
        <w:t xml:space="preserve"> </w:t>
      </w:r>
      <w:r>
        <w:t>Independent</w:t>
      </w:r>
      <w:r>
        <w:rPr>
          <w:spacing w:val="-1"/>
        </w:rPr>
        <w:t xml:space="preserve"> </w:t>
      </w:r>
      <w:r>
        <w:t>Variables</w:t>
      </w:r>
      <w:r>
        <w:rPr>
          <w:spacing w:val="-6"/>
        </w:rPr>
        <w:t xml:space="preserve"> </w:t>
      </w:r>
      <w:r>
        <w:t>......................................................................................</w:t>
      </w:r>
    </w:p>
    <w:p>
      <w:pPr>
        <w:pStyle w:val="5"/>
      </w:pPr>
    </w:p>
    <w:p>
      <w:pPr>
        <w:pStyle w:val="5"/>
        <w:ind w:left="820"/>
      </w:pPr>
      <w:r>
        <w:rPr>
          <w:spacing w:val="-1"/>
        </w:rPr>
        <w:t>3.1.2</w:t>
      </w:r>
      <w:r>
        <w:t xml:space="preserve"> Dependent</w:t>
      </w:r>
      <w:r>
        <w:rPr>
          <w:spacing w:val="1"/>
        </w:rPr>
        <w:t xml:space="preserve"> </w:t>
      </w:r>
      <w:r>
        <w:t>Variables</w:t>
      </w:r>
      <w:r>
        <w:rPr>
          <w:spacing w:val="-38"/>
        </w:rPr>
        <w:t xml:space="preserve"> </w:t>
      </w:r>
      <w:r>
        <w:t>.........................................................................................</w:t>
      </w:r>
    </w:p>
    <w:p>
      <w:pPr>
        <w:pStyle w:val="5"/>
      </w:pPr>
    </w:p>
    <w:p>
      <w:pPr>
        <w:pStyle w:val="5"/>
        <w:ind w:left="460"/>
      </w:pPr>
      <w:r>
        <w:t>3.2 Sample</w:t>
      </w:r>
      <w:r>
        <w:rPr>
          <w:spacing w:val="1"/>
        </w:rPr>
        <w:t xml:space="preserve"> </w:t>
      </w:r>
      <w:r>
        <w:t>Selection........................................................................................................</w:t>
      </w:r>
    </w:p>
    <w:p>
      <w:pPr>
        <w:pStyle w:val="5"/>
        <w:spacing w:before="1"/>
      </w:pPr>
    </w:p>
    <w:p>
      <w:pPr>
        <w:pStyle w:val="5"/>
        <w:ind w:left="460"/>
      </w:pPr>
      <w:r>
        <w:t>3.3</w:t>
      </w:r>
      <w:r>
        <w:rPr>
          <w:spacing w:val="2"/>
        </w:rPr>
        <w:t xml:space="preserve"> </w:t>
      </w:r>
      <w:r>
        <w:t>Data</w:t>
      </w:r>
      <w:r>
        <w:rPr>
          <w:spacing w:val="4"/>
        </w:rPr>
        <w:t xml:space="preserve"> </w:t>
      </w:r>
      <w:r>
        <w:t>Collection</w:t>
      </w:r>
      <w:r>
        <w:rPr>
          <w:spacing w:val="3"/>
        </w:rPr>
        <w:t xml:space="preserve"> </w:t>
      </w:r>
      <w:r>
        <w:t>Tool..................................................................................................</w:t>
      </w:r>
    </w:p>
    <w:p>
      <w:pPr>
        <w:pStyle w:val="5"/>
      </w:pPr>
    </w:p>
    <w:p>
      <w:pPr>
        <w:pStyle w:val="5"/>
        <w:ind w:left="460"/>
      </w:pPr>
      <w:r>
        <w:t>3.4</w:t>
      </w:r>
      <w:r>
        <w:rPr>
          <w:spacing w:val="-2"/>
        </w:rPr>
        <w:t xml:space="preserve"> </w:t>
      </w:r>
      <w:r>
        <w:t>Instruments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 the</w:t>
      </w:r>
      <w:r>
        <w:rPr>
          <w:spacing w:val="-1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..................................................................................</w:t>
      </w:r>
    </w:p>
    <w:p>
      <w:pPr>
        <w:pStyle w:val="5"/>
      </w:pPr>
    </w:p>
    <w:p>
      <w:pPr>
        <w:pStyle w:val="5"/>
        <w:ind w:left="460"/>
      </w:pPr>
      <w:r>
        <w:t>3.5</w:t>
      </w:r>
      <w:r>
        <w:rPr>
          <w:spacing w:val="-3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Samples</w:t>
      </w:r>
      <w:r>
        <w:rPr>
          <w:spacing w:val="-12"/>
        </w:rPr>
        <w:t xml:space="preserve"> </w:t>
      </w:r>
      <w:r>
        <w:t>.............................................................................................</w:t>
      </w:r>
    </w:p>
    <w:p>
      <w:pPr>
        <w:pStyle w:val="5"/>
      </w:pPr>
    </w:p>
    <w:p>
      <w:pPr>
        <w:pStyle w:val="5"/>
        <w:ind w:left="820"/>
      </w:pPr>
      <w:r>
        <w:t>3.5.1</w:t>
      </w:r>
      <w:r>
        <w:rPr>
          <w:spacing w:val="-1"/>
        </w:rPr>
        <w:t xml:space="preserve"> </w:t>
      </w:r>
      <w:r>
        <w:t>Frequency Distribution</w:t>
      </w:r>
      <w:r>
        <w:rPr>
          <w:spacing w:val="-1"/>
        </w:rPr>
        <w:t xml:space="preserve"> </w:t>
      </w:r>
      <w:r>
        <w:t>based on</w:t>
      </w:r>
      <w:r>
        <w:rPr>
          <w:spacing w:val="-1"/>
        </w:rPr>
        <w:t xml:space="preserve"> </w:t>
      </w:r>
      <w:r>
        <w:t>Age...............................................................</w:t>
      </w:r>
    </w:p>
    <w:p>
      <w:pPr>
        <w:pStyle w:val="5"/>
      </w:pPr>
    </w:p>
    <w:p>
      <w:pPr>
        <w:pStyle w:val="5"/>
        <w:ind w:left="820"/>
      </w:pPr>
      <w:r>
        <w:t>3.5.2</w:t>
      </w:r>
      <w:r>
        <w:rPr>
          <w:spacing w:val="-2"/>
        </w:rPr>
        <w:t xml:space="preserve"> </w:t>
      </w:r>
      <w:r>
        <w:t>Frequency</w:t>
      </w:r>
      <w:r>
        <w:rPr>
          <w:spacing w:val="-1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Gender</w:t>
      </w:r>
      <w:r>
        <w:rPr>
          <w:spacing w:val="-5"/>
        </w:rPr>
        <w:t xml:space="preserve"> </w:t>
      </w:r>
      <w:r>
        <w:t>.........................................................</w:t>
      </w:r>
    </w:p>
    <w:p>
      <w:pPr>
        <w:spacing w:after="0"/>
        <w:sectPr>
          <w:pgSz w:w="11910" w:h="16840"/>
          <w:pgMar w:top="1360" w:right="580" w:bottom="280" w:left="1340" w:header="720" w:footer="720" w:gutter="0"/>
          <w:cols w:space="720" w:num="1"/>
        </w:sectPr>
      </w:pPr>
    </w:p>
    <w:p>
      <w:pPr>
        <w:pStyle w:val="5"/>
        <w:spacing w:before="60"/>
        <w:ind w:left="460"/>
      </w:pPr>
      <w:r>
        <w:rPr>
          <w:spacing w:val="-1"/>
        </w:rPr>
        <w:t>3.6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4"/>
        </w:rPr>
        <w:t xml:space="preserve"> </w:t>
      </w:r>
      <w:r>
        <w:t>Questions</w:t>
      </w:r>
      <w:r>
        <w:rPr>
          <w:spacing w:val="-37"/>
        </w:rPr>
        <w:t xml:space="preserve"> </w:t>
      </w:r>
      <w:r>
        <w:t>....................................................................................................</w:t>
      </w:r>
    </w:p>
    <w:p>
      <w:pPr>
        <w:pStyle w:val="5"/>
        <w:spacing w:before="1"/>
      </w:pPr>
    </w:p>
    <w:p>
      <w:pPr>
        <w:spacing w:before="0"/>
        <w:ind w:left="460" w:right="0" w:firstLine="0"/>
        <w:jc w:val="left"/>
        <w:rPr>
          <w:sz w:val="24"/>
        </w:rPr>
      </w:pPr>
      <w:r>
        <w:rPr>
          <w:b/>
          <w:sz w:val="24"/>
        </w:rPr>
        <w:t>Chapter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Analysis,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Findings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Discussion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...................................................</w:t>
      </w:r>
    </w:p>
    <w:p>
      <w:pPr>
        <w:pStyle w:val="5"/>
      </w:pPr>
    </w:p>
    <w:p>
      <w:pPr>
        <w:pStyle w:val="5"/>
        <w:ind w:left="460"/>
      </w:pPr>
      <w:r>
        <w:t>4.1</w:t>
      </w:r>
      <w:r>
        <w:rPr>
          <w:spacing w:val="-4"/>
        </w:rPr>
        <w:t xml:space="preserve"> </w:t>
      </w:r>
      <w:r>
        <w:t>Findings......................................................................................................................</w:t>
      </w:r>
    </w:p>
    <w:p>
      <w:pPr>
        <w:pStyle w:val="5"/>
      </w:pPr>
    </w:p>
    <w:p>
      <w:pPr>
        <w:pStyle w:val="5"/>
        <w:ind w:left="460"/>
      </w:pPr>
      <w:r>
        <w:rPr>
          <w:spacing w:val="-1"/>
        </w:rPr>
        <w:t>4.2</w:t>
      </w:r>
      <w:r>
        <w:t xml:space="preserve"> Discussion</w:t>
      </w:r>
      <w:r>
        <w:rPr>
          <w:spacing w:val="-34"/>
        </w:rPr>
        <w:t xml:space="preserve"> </w:t>
      </w:r>
      <w:r>
        <w:t>..................................................................................................................</w:t>
      </w:r>
    </w:p>
    <w:p>
      <w:pPr>
        <w:pStyle w:val="5"/>
      </w:pPr>
    </w:p>
    <w:p>
      <w:pPr>
        <w:pStyle w:val="5"/>
        <w:ind w:left="700"/>
      </w:pPr>
      <w:r>
        <w:t>4.2.1</w:t>
      </w:r>
      <w:r>
        <w:rPr>
          <w:spacing w:val="-2"/>
        </w:rPr>
        <w:t xml:space="preserve"> </w:t>
      </w:r>
      <w:r>
        <w:t>Privacy</w:t>
      </w:r>
      <w:r>
        <w:rPr>
          <w:spacing w:val="-14"/>
        </w:rPr>
        <w:t xml:space="preserve"> </w:t>
      </w:r>
      <w:r>
        <w:t>................................................................................................................</w:t>
      </w:r>
    </w:p>
    <w:p>
      <w:pPr>
        <w:pStyle w:val="5"/>
      </w:pPr>
    </w:p>
    <w:p>
      <w:pPr>
        <w:pStyle w:val="5"/>
        <w:ind w:left="700"/>
      </w:pPr>
      <w:r>
        <w:t>4.2.2</w:t>
      </w:r>
      <w:r>
        <w:rPr>
          <w:spacing w:val="18"/>
        </w:rPr>
        <w:t xml:space="preserve"> </w:t>
      </w:r>
      <w:r>
        <w:t>Content................................................................................................................</w:t>
      </w:r>
    </w:p>
    <w:p>
      <w:pPr>
        <w:pStyle w:val="5"/>
      </w:pPr>
    </w:p>
    <w:p>
      <w:pPr>
        <w:pStyle w:val="5"/>
        <w:ind w:left="700"/>
      </w:pPr>
      <w:r>
        <w:rPr>
          <w:spacing w:val="-1"/>
        </w:rPr>
        <w:t>4.2.3</w:t>
      </w:r>
      <w:r>
        <w:t xml:space="preserve"> Emotional</w:t>
      </w:r>
      <w:r>
        <w:rPr>
          <w:spacing w:val="1"/>
        </w:rPr>
        <w:t xml:space="preserve"> </w:t>
      </w:r>
      <w:r>
        <w:t>Wellbeing</w:t>
      </w:r>
      <w:r>
        <w:rPr>
          <w:spacing w:val="-17"/>
        </w:rPr>
        <w:t xml:space="preserve"> </w:t>
      </w:r>
      <w:r>
        <w:t>..........................................................................................</w:t>
      </w:r>
    </w:p>
    <w:p>
      <w:pPr>
        <w:pStyle w:val="5"/>
        <w:spacing w:before="1"/>
      </w:pPr>
    </w:p>
    <w:p>
      <w:pPr>
        <w:pStyle w:val="5"/>
        <w:ind w:left="700"/>
      </w:pPr>
      <w:r>
        <w:rPr>
          <w:spacing w:val="-1"/>
        </w:rPr>
        <w:t>4.2.4</w:t>
      </w:r>
      <w:r>
        <w:rPr>
          <w:spacing w:val="4"/>
        </w:rPr>
        <w:t xml:space="preserve"> </w:t>
      </w:r>
      <w:r>
        <w:rPr>
          <w:spacing w:val="-1"/>
        </w:rPr>
        <w:t>Psychological</w:t>
      </w:r>
      <w:r>
        <w:rPr>
          <w:spacing w:val="5"/>
        </w:rPr>
        <w:t xml:space="preserve"> </w:t>
      </w:r>
      <w:r>
        <w:t>Impact</w:t>
      </w:r>
      <w:r>
        <w:rPr>
          <w:spacing w:val="-28"/>
        </w:rPr>
        <w:t xml:space="preserve"> </w:t>
      </w:r>
      <w:r>
        <w:t>..........................................................................................</w:t>
      </w:r>
    </w:p>
    <w:p>
      <w:pPr>
        <w:pStyle w:val="5"/>
      </w:pPr>
    </w:p>
    <w:p>
      <w:pPr>
        <w:pStyle w:val="5"/>
        <w:ind w:left="700"/>
      </w:pPr>
      <w:r>
        <w:rPr>
          <w:spacing w:val="-1"/>
        </w:rPr>
        <w:t>4.2.5</w:t>
      </w:r>
      <w:r>
        <w:rPr>
          <w:spacing w:val="1"/>
        </w:rPr>
        <w:t xml:space="preserve"> </w:t>
      </w:r>
      <w:r>
        <w:t>Awareness</w:t>
      </w:r>
      <w:r>
        <w:rPr>
          <w:spacing w:val="-31"/>
        </w:rPr>
        <w:t xml:space="preserve"> </w:t>
      </w:r>
      <w:r>
        <w:t>...........................................................................................................</w:t>
      </w:r>
    </w:p>
    <w:p>
      <w:pPr>
        <w:pStyle w:val="5"/>
      </w:pPr>
    </w:p>
    <w:p>
      <w:pPr>
        <w:pStyle w:val="5"/>
        <w:ind w:left="700"/>
      </w:pPr>
      <w:r>
        <w:t>4.2.6</w:t>
      </w:r>
      <w:r>
        <w:rPr>
          <w:spacing w:val="3"/>
        </w:rPr>
        <w:t xml:space="preserve"> </w:t>
      </w:r>
      <w:r>
        <w:t>Validation............................................................................................................</w:t>
      </w:r>
    </w:p>
    <w:p>
      <w:pPr>
        <w:pStyle w:val="5"/>
      </w:pPr>
    </w:p>
    <w:p>
      <w:pPr>
        <w:pStyle w:val="5"/>
        <w:ind w:left="460"/>
      </w:pPr>
      <w:r>
        <w:rPr>
          <w:b/>
          <w:spacing w:val="-1"/>
        </w:rPr>
        <w:t>Chapter</w:t>
      </w:r>
      <w:r>
        <w:rPr>
          <w:b/>
          <w:spacing w:val="1"/>
        </w:rPr>
        <w:t xml:space="preserve"> </w:t>
      </w:r>
      <w:r>
        <w:rPr>
          <w:b/>
        </w:rPr>
        <w:t>5.</w:t>
      </w:r>
      <w:r>
        <w:rPr>
          <w:b/>
          <w:spacing w:val="2"/>
        </w:rPr>
        <w:t xml:space="preserve"> </w:t>
      </w:r>
      <w:r>
        <w:rPr>
          <w:b/>
        </w:rPr>
        <w:t>Conclusion</w:t>
      </w:r>
      <w:r>
        <w:rPr>
          <w:b/>
          <w:spacing w:val="-18"/>
        </w:rPr>
        <w:t xml:space="preserve"> </w:t>
      </w:r>
      <w:r>
        <w:t>...................................................................................................</w:t>
      </w:r>
    </w:p>
    <w:p>
      <w:pPr>
        <w:pStyle w:val="5"/>
      </w:pPr>
    </w:p>
    <w:p>
      <w:pPr>
        <w:pStyle w:val="5"/>
        <w:ind w:left="460"/>
      </w:pPr>
      <w:r>
        <w:rPr>
          <w:b/>
          <w:spacing w:val="-1"/>
        </w:rPr>
        <w:t>Bibliography</w:t>
      </w:r>
      <w:r>
        <w:rPr>
          <w:b/>
          <w:spacing w:val="-19"/>
        </w:rPr>
        <w:t xml:space="preserve"> </w:t>
      </w:r>
      <w:r>
        <w:t>...................................................................................................................</w:t>
      </w:r>
    </w:p>
    <w:p>
      <w:pPr>
        <w:pStyle w:val="5"/>
      </w:pPr>
    </w:p>
    <w:p>
      <w:pPr>
        <w:pStyle w:val="5"/>
        <w:ind w:left="460"/>
      </w:pPr>
      <w:r>
        <w:rPr>
          <w:b/>
        </w:rPr>
        <w:t>Appendix</w:t>
      </w:r>
      <w:r>
        <w:t>.........................................................................................................................</w:t>
      </w:r>
    </w:p>
    <w:p>
      <w:pPr>
        <w:pStyle w:val="5"/>
      </w:pPr>
    </w:p>
    <w:p>
      <w:pPr>
        <w:pStyle w:val="5"/>
        <w:ind w:left="460"/>
      </w:pPr>
      <w:r>
        <w:rPr>
          <w:b/>
          <w:w w:val="95"/>
        </w:rPr>
        <w:t>Questionnaire</w:t>
      </w:r>
      <w:bookmarkStart w:id="0" w:name="_GoBack"/>
      <w:bookmarkEnd w:id="0"/>
      <w:r>
        <w:rPr>
          <w:w w:val="95"/>
        </w:rPr>
        <w:t>.................................................................................................................</w:t>
      </w:r>
    </w:p>
    <w:p>
      <w:pPr>
        <w:spacing w:after="0"/>
        <w:sectPr>
          <w:pgSz w:w="11910" w:h="16840"/>
          <w:pgMar w:top="1360" w:right="580" w:bottom="280" w:left="1340" w:header="720" w:footer="720" w:gutter="0"/>
          <w:cols w:space="720" w:num="1"/>
        </w:sectPr>
      </w:pPr>
    </w:p>
    <w:p>
      <w:pPr>
        <w:pStyle w:val="5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580" w:right="580" w:bottom="280" w:left="1340" w:header="720" w:footer="720" w:gutter="0"/>
          <w:cols w:space="720" w:num="1"/>
        </w:sectPr>
      </w:pPr>
    </w:p>
    <w:p>
      <w:pPr>
        <w:pStyle w:val="2"/>
        <w:ind w:left="143" w:right="179" w:firstLine="0"/>
        <w:jc w:val="center"/>
      </w:pPr>
      <w:r>
        <w:t>ABSTRACT</w:t>
      </w:r>
    </w:p>
    <w:p>
      <w:pPr>
        <w:pStyle w:val="5"/>
        <w:spacing w:before="1"/>
        <w:rPr>
          <w:b/>
          <w:sz w:val="38"/>
        </w:rPr>
      </w:pPr>
    </w:p>
    <w:p>
      <w:pPr>
        <w:pStyle w:val="5"/>
        <w:spacing w:line="480" w:lineRule="auto"/>
        <w:ind w:left="820" w:right="892"/>
      </w:pPr>
      <w:r>
        <w:t>In the present scenario people are more connected in the virtual web than the real</w:t>
      </w:r>
      <w:r>
        <w:rPr>
          <w:spacing w:val="1"/>
        </w:rPr>
        <w:t xml:space="preserve"> </w:t>
      </w:r>
      <w:r>
        <w:t>world. And social media plays a vital role in everyone’s day to day life. Through</w:t>
      </w:r>
      <w:r>
        <w:rPr>
          <w:spacing w:val="1"/>
        </w:rPr>
        <w:t xml:space="preserve"> </w:t>
      </w:r>
      <w:r>
        <w:t>social media one will be entertained, educated and informed. But people nowadays</w:t>
      </w:r>
      <w:r>
        <w:rPr>
          <w:spacing w:val="1"/>
        </w:rPr>
        <w:t xml:space="preserve"> </w:t>
      </w:r>
      <w:r>
        <w:t>tend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share</w:t>
      </w:r>
      <w:r>
        <w:rPr>
          <w:spacing w:val="-3"/>
        </w:rPr>
        <w:t xml:space="preserve"> </w:t>
      </w:r>
      <w:r>
        <w:t>everything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stay</w:t>
      </w:r>
      <w:r>
        <w:rPr>
          <w:spacing w:val="-1"/>
        </w:rPr>
        <w:t xml:space="preserve"> </w:t>
      </w:r>
      <w:r>
        <w:t>connected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friends</w:t>
      </w:r>
    </w:p>
    <w:p>
      <w:pPr>
        <w:pStyle w:val="5"/>
        <w:spacing w:line="480" w:lineRule="auto"/>
        <w:ind w:left="820" w:right="931"/>
      </w:pPr>
      <w:r>
        <w:t>and loved ones, and sometimes these contents are misused This study investigates the</w:t>
      </w:r>
      <w:r>
        <w:rPr>
          <w:spacing w:val="-57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between oversharing</w:t>
      </w:r>
      <w:r>
        <w:rPr>
          <w:spacing w:val="-1"/>
        </w:rPr>
        <w:t xml:space="preserve"> </w:t>
      </w:r>
      <w:r>
        <w:t>on social</w:t>
      </w:r>
      <w:r>
        <w:rPr>
          <w:spacing w:val="-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Instagram</w:t>
      </w:r>
      <w:r>
        <w:rPr>
          <w:spacing w:val="-1"/>
        </w:rPr>
        <w:t xml:space="preserve"> </w:t>
      </w:r>
      <w:r>
        <w:t>and the</w:t>
      </w:r>
      <w:r>
        <w:rPr>
          <w:spacing w:val="-2"/>
        </w:rPr>
        <w:t xml:space="preserve"> </w:t>
      </w:r>
      <w:r>
        <w:t>mental</w:t>
      </w:r>
    </w:p>
    <w:p>
      <w:pPr>
        <w:pStyle w:val="5"/>
        <w:spacing w:before="1" w:line="480" w:lineRule="auto"/>
        <w:ind w:left="820" w:right="972"/>
      </w:pPr>
      <w:r>
        <w:t>health and well being of young adults along with certain privacy concerns. This</w:t>
      </w:r>
      <w:r>
        <w:rPr>
          <w:spacing w:val="1"/>
        </w:rPr>
        <w:t xml:space="preserve"> </w:t>
      </w:r>
      <w:r>
        <w:t>examines the connection between frequent oversharing and its psychological impacts</w:t>
      </w:r>
      <w:r>
        <w:rPr>
          <w:spacing w:val="-57"/>
        </w:rPr>
        <w:t xml:space="preserve"> </w:t>
      </w:r>
      <w:r>
        <w:t>and privacy concerns of its users.</w:t>
      </w:r>
      <w:r>
        <w:rPr>
          <w:spacing w:val="1"/>
        </w:rPr>
        <w:t xml:space="preserve"> </w:t>
      </w:r>
      <w:r>
        <w:t>An online survey will be conducted with frequent</w:t>
      </w:r>
      <w:r>
        <w:rPr>
          <w:spacing w:val="1"/>
        </w:rPr>
        <w:t xml:space="preserve"> </w:t>
      </w:r>
      <w:r>
        <w:t>Instagram users aged 18-30 to access their social media usage pattern and their</w:t>
      </w:r>
      <w:r>
        <w:rPr>
          <w:spacing w:val="1"/>
        </w:rPr>
        <w:t xml:space="preserve"> </w:t>
      </w:r>
      <w:r>
        <w:t>concerns while</w:t>
      </w:r>
      <w:r>
        <w:rPr>
          <w:spacing w:val="-1"/>
        </w:rPr>
        <w:t xml:space="preserve"> </w:t>
      </w:r>
      <w:r>
        <w:t>using social media.</w:t>
      </w:r>
    </w:p>
    <w:p>
      <w:pPr>
        <w:pStyle w:val="5"/>
        <w:spacing w:before="158"/>
        <w:ind w:left="820"/>
      </w:pPr>
      <w:r>
        <w:t>Keywords-</w:t>
      </w:r>
      <w:r>
        <w:rPr>
          <w:spacing w:val="-7"/>
        </w:rPr>
        <w:t xml:space="preserve"> </w:t>
      </w:r>
      <w:r>
        <w:t>Oversharing,</w:t>
      </w:r>
      <w:r>
        <w:rPr>
          <w:spacing w:val="-7"/>
        </w:rPr>
        <w:t xml:space="preserve"> </w:t>
      </w:r>
      <w:r>
        <w:t>Psychological</w:t>
      </w:r>
      <w:r>
        <w:rPr>
          <w:spacing w:val="-8"/>
        </w:rPr>
        <w:t xml:space="preserve"> </w:t>
      </w:r>
      <w:r>
        <w:t>impacts,</w:t>
      </w:r>
      <w:r>
        <w:rPr>
          <w:spacing w:val="-8"/>
        </w:rPr>
        <w:t xml:space="preserve"> </w:t>
      </w:r>
      <w:r>
        <w:t>Privacy,</w:t>
      </w:r>
      <w:r>
        <w:rPr>
          <w:spacing w:val="-8"/>
        </w:rPr>
        <w:t xml:space="preserve"> </w:t>
      </w:r>
      <w:r>
        <w:t>Instagram,</w:t>
      </w:r>
      <w:r>
        <w:rPr>
          <w:spacing w:val="-9"/>
        </w:rPr>
        <w:t xml:space="preserve"> </w:t>
      </w:r>
      <w:r>
        <w:t>Wellbeing</w:t>
      </w:r>
    </w:p>
    <w:p>
      <w:pPr>
        <w:spacing w:after="0"/>
        <w:sectPr>
          <w:pgSz w:w="11910" w:h="16840"/>
          <w:pgMar w:top="1360" w:right="580" w:bottom="280" w:left="1340" w:header="720" w:footer="720" w:gutter="0"/>
          <w:cols w:space="720" w:num="1"/>
        </w:sectPr>
      </w:pPr>
    </w:p>
    <w:p>
      <w:pPr>
        <w:pStyle w:val="2"/>
        <w:spacing w:line="619" w:lineRule="auto"/>
        <w:ind w:left="4012" w:right="4052" w:firstLine="1"/>
        <w:jc w:val="center"/>
      </w:pPr>
      <w:r>
        <w:t>CHAPTER 1</w:t>
      </w:r>
      <w:r>
        <w:rPr>
          <w:spacing w:val="1"/>
        </w:rPr>
        <w:t xml:space="preserve"> </w:t>
      </w:r>
      <w:r>
        <w:t>INTRODUCTION</w:t>
      </w:r>
    </w:p>
    <w:p>
      <w:pPr>
        <w:pStyle w:val="5"/>
        <w:spacing w:line="480" w:lineRule="auto"/>
        <w:ind w:left="820" w:right="841"/>
      </w:pPr>
      <w:r>
        <w:t>The world today is no longer contained in maps and constellations, waiting to be</w:t>
      </w:r>
      <w:r>
        <w:rPr>
          <w:spacing w:val="1"/>
        </w:rPr>
        <w:t xml:space="preserve"> </w:t>
      </w:r>
      <w:r>
        <w:t>discovered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wondered</w:t>
      </w:r>
      <w:r>
        <w:rPr>
          <w:spacing w:val="-1"/>
        </w:rPr>
        <w:t xml:space="preserve"> </w:t>
      </w:r>
      <w:r>
        <w:t>about.</w:t>
      </w:r>
      <w:r>
        <w:rPr>
          <w:spacing w:val="-7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swipe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double</w:t>
      </w:r>
      <w:r>
        <w:rPr>
          <w:spacing w:val="-3"/>
        </w:rPr>
        <w:t xml:space="preserve"> </w:t>
      </w:r>
      <w:r>
        <w:t>tap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flashing</w:t>
      </w:r>
      <w:r>
        <w:rPr>
          <w:spacing w:val="-3"/>
        </w:rPr>
        <w:t xml:space="preserve"> </w:t>
      </w:r>
      <w:r>
        <w:t>screens,</w:t>
      </w:r>
      <w:r>
        <w:rPr>
          <w:spacing w:val="-57"/>
        </w:rPr>
        <w:t xml:space="preserve"> </w:t>
      </w:r>
      <w:r>
        <w:t>people watch the world in its entirety, stripped naked while trying to intertwine and</w:t>
      </w:r>
      <w:r>
        <w:rPr>
          <w:spacing w:val="1"/>
        </w:rPr>
        <w:t xml:space="preserve"> </w:t>
      </w:r>
      <w:r>
        <w:t>detangle</w:t>
      </w:r>
      <w:r>
        <w:rPr>
          <w:spacing w:val="-2"/>
        </w:rPr>
        <w:t xml:space="preserve"> </w:t>
      </w:r>
      <w:r>
        <w:t>between reality</w:t>
      </w:r>
      <w:r>
        <w:rPr>
          <w:spacing w:val="-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illusions</w:t>
      </w:r>
      <w:r>
        <w:rPr>
          <w:spacing w:val="-1"/>
        </w:rPr>
        <w:t xml:space="preserve"> </w:t>
      </w:r>
      <w:r>
        <w:t>clouded by present</w:t>
      </w:r>
      <w:r>
        <w:rPr>
          <w:spacing w:val="-1"/>
        </w:rPr>
        <w:t xml:space="preserve"> </w:t>
      </w:r>
      <w:r>
        <w:t>day social media.</w:t>
      </w:r>
    </w:p>
    <w:p>
      <w:pPr>
        <w:pStyle w:val="5"/>
        <w:spacing w:before="1" w:line="480" w:lineRule="auto"/>
        <w:ind w:left="820" w:right="899"/>
      </w:pPr>
      <w:r>
        <w:t>Although it has its own set of struggles of trying to stay in a moral and ethical grey</w:t>
      </w:r>
      <w:r>
        <w:rPr>
          <w:spacing w:val="1"/>
        </w:rPr>
        <w:t xml:space="preserve"> </w:t>
      </w:r>
      <w:r>
        <w:t>area,</w:t>
      </w:r>
      <w:r>
        <w:rPr>
          <w:spacing w:val="-2"/>
        </w:rPr>
        <w:t xml:space="preserve"> </w:t>
      </w:r>
      <w:r>
        <w:t>it still</w:t>
      </w:r>
      <w:r>
        <w:rPr>
          <w:spacing w:val="-2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denied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platforms</w:t>
      </w:r>
      <w:r>
        <w:rPr>
          <w:spacing w:val="-1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become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integral</w:t>
      </w:r>
      <w:r>
        <w:rPr>
          <w:spacing w:val="-1"/>
        </w:rPr>
        <w:t xml:space="preserve"> </w:t>
      </w:r>
      <w:r>
        <w:t>part</w:t>
      </w:r>
      <w:r>
        <w:rPr>
          <w:spacing w:val="-57"/>
        </w:rPr>
        <w:t xml:space="preserve"> </w:t>
      </w:r>
      <w:r>
        <w:t>of modern society. By offering everyone across the globe, the perfect means to</w:t>
      </w:r>
      <w:r>
        <w:rPr>
          <w:spacing w:val="1"/>
        </w:rPr>
        <w:t xml:space="preserve"> </w:t>
      </w:r>
      <w:r>
        <w:t>connect, share, and interact, social media also has inadvertently become the starting</w:t>
      </w:r>
      <w:r>
        <w:rPr>
          <w:spacing w:val="1"/>
        </w:rPr>
        <w:t xml:space="preserve"> </w:t>
      </w:r>
      <w:r>
        <w:t>and finishing line of an average human being's life. That being said, it's important to</w:t>
      </w:r>
      <w:r>
        <w:rPr>
          <w:spacing w:val="1"/>
        </w:rPr>
        <w:t xml:space="preserve"> </w:t>
      </w:r>
      <w:r>
        <w:t>understand that while these platforms have revolutionized communication, they have</w:t>
      </w:r>
      <w:r>
        <w:rPr>
          <w:spacing w:val="1"/>
        </w:rPr>
        <w:t xml:space="preserve"> </w:t>
      </w:r>
      <w:r>
        <w:t>also raised concerns about the extent to which people share their personal information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experiences.</w:t>
      </w:r>
    </w:p>
    <w:p>
      <w:pPr>
        <w:pStyle w:val="5"/>
        <w:spacing w:before="161" w:line="480" w:lineRule="auto"/>
        <w:ind w:left="820" w:right="886"/>
      </w:pPr>
      <w:r>
        <w:t>Oversharing on social media has become a topic of significant interest and concern</w:t>
      </w:r>
      <w:r>
        <w:rPr>
          <w:spacing w:val="1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drastic</w:t>
      </w:r>
      <w:r>
        <w:rPr>
          <w:spacing w:val="-3"/>
        </w:rPr>
        <w:t xml:space="preserve"> </w:t>
      </w:r>
      <w:r>
        <w:t>implications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privacy,</w:t>
      </w:r>
      <w:r>
        <w:rPr>
          <w:spacing w:val="-2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societal</w:t>
      </w:r>
      <w:r>
        <w:rPr>
          <w:spacing w:val="-2"/>
        </w:rPr>
        <w:t xml:space="preserve"> </w:t>
      </w:r>
      <w:r>
        <w:t>well-being.</w:t>
      </w:r>
      <w:r>
        <w:rPr>
          <w:spacing w:val="-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act of oversharing includes the common and often specific sharing of personal</w:t>
      </w:r>
      <w:r>
        <w:rPr>
          <w:spacing w:val="1"/>
        </w:rPr>
        <w:t xml:space="preserve"> </w:t>
      </w:r>
      <w:r>
        <w:t>reviews, evaluations, and sports on social media, now and again to the factor of</w:t>
      </w:r>
      <w:r>
        <w:rPr>
          <w:spacing w:val="1"/>
        </w:rPr>
        <w:t xml:space="preserve"> </w:t>
      </w:r>
      <w:r>
        <w:t>excess.</w:t>
      </w:r>
      <w:r>
        <w:rPr>
          <w:spacing w:val="-3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hiking,</w:t>
      </w:r>
      <w:r>
        <w:rPr>
          <w:spacing w:val="-1"/>
        </w:rPr>
        <w:t xml:space="preserve"> </w:t>
      </w:r>
      <w:r>
        <w:t>oversharing</w:t>
      </w:r>
      <w:r>
        <w:rPr>
          <w:spacing w:val="-1"/>
        </w:rPr>
        <w:t xml:space="preserve"> </w:t>
      </w:r>
      <w:r>
        <w:t>manifests</w:t>
      </w:r>
      <w:r>
        <w:rPr>
          <w:spacing w:val="-1"/>
        </w:rPr>
        <w:t xml:space="preserve"> </w:t>
      </w:r>
      <w:r>
        <w:t>inside</w:t>
      </w:r>
      <w:r>
        <w:rPr>
          <w:spacing w:val="-2"/>
        </w:rPr>
        <w:t xml:space="preserve"> </w:t>
      </w:r>
      <w:r>
        <w:t>the shape</w:t>
      </w:r>
      <w:r>
        <w:rPr>
          <w:spacing w:val="-2"/>
        </w:rPr>
        <w:t xml:space="preserve"> </w:t>
      </w:r>
      <w:r>
        <w:t>of</w:t>
      </w:r>
    </w:p>
    <w:p>
      <w:pPr>
        <w:pStyle w:val="5"/>
        <w:spacing w:before="1" w:line="480" w:lineRule="auto"/>
        <w:ind w:left="820" w:right="989"/>
      </w:pPr>
      <w:r>
        <w:t>meticulously</w:t>
      </w:r>
      <w:r>
        <w:rPr>
          <w:spacing w:val="-2"/>
        </w:rPr>
        <w:t xml:space="preserve"> </w:t>
      </w:r>
      <w:r>
        <w:t>curated</w:t>
      </w:r>
      <w:r>
        <w:rPr>
          <w:spacing w:val="-2"/>
        </w:rPr>
        <w:t xml:space="preserve"> </w:t>
      </w:r>
      <w:r>
        <w:t>posts</w:t>
      </w:r>
      <w:r>
        <w:rPr>
          <w:spacing w:val="-1"/>
        </w:rPr>
        <w:t xml:space="preserve"> </w:t>
      </w:r>
      <w:r>
        <w:t>offering</w:t>
      </w:r>
      <w:r>
        <w:rPr>
          <w:spacing w:val="-2"/>
        </w:rPr>
        <w:t xml:space="preserve"> </w:t>
      </w:r>
      <w:r>
        <w:t>lovely</w:t>
      </w:r>
      <w:r>
        <w:rPr>
          <w:spacing w:val="-2"/>
        </w:rPr>
        <w:t xml:space="preserve"> </w:t>
      </w:r>
      <w:r>
        <w:t>landscapes,</w:t>
      </w:r>
      <w:r>
        <w:rPr>
          <w:spacing w:val="-2"/>
        </w:rPr>
        <w:t xml:space="preserve"> </w:t>
      </w:r>
      <w:r>
        <w:t>adventurous</w:t>
      </w:r>
      <w:r>
        <w:rPr>
          <w:spacing w:val="-2"/>
        </w:rPr>
        <w:t xml:space="preserve"> </w:t>
      </w:r>
      <w:r>
        <w:t>trails,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private</w:t>
      </w:r>
      <w:r>
        <w:rPr>
          <w:spacing w:val="-57"/>
        </w:rPr>
        <w:t xml:space="preserve"> </w:t>
      </w:r>
      <w:r>
        <w:t>anecdotes, frequently observed by hashtags and geotags to maximize visibility and</w:t>
      </w:r>
      <w:r>
        <w:rPr>
          <w:spacing w:val="1"/>
        </w:rPr>
        <w:t xml:space="preserve"> </w:t>
      </w:r>
      <w:r>
        <w:t>engagement. It is a matter of grave concern and it is also the basic questioning of</w:t>
      </w:r>
      <w:r>
        <w:rPr>
          <w:spacing w:val="1"/>
        </w:rPr>
        <w:t xml:space="preserve"> </w:t>
      </w:r>
      <w:r>
        <w:t>where an individual's ability to separate real life and media life lies at, as they course</w:t>
      </w:r>
      <w:r>
        <w:rPr>
          <w:spacing w:val="-57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lives,</w:t>
      </w:r>
      <w:r>
        <w:rPr>
          <w:spacing w:val="-2"/>
        </w:rPr>
        <w:t xml:space="preserve"> </w:t>
      </w:r>
      <w:r>
        <w:t>leaving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cyber</w:t>
      </w:r>
      <w:r>
        <w:rPr>
          <w:spacing w:val="-1"/>
        </w:rPr>
        <w:t xml:space="preserve"> </w:t>
      </w:r>
      <w:r>
        <w:t>presence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outlives them.</w:t>
      </w:r>
      <w:r>
        <w:rPr>
          <w:spacing w:val="-1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click,</w:t>
      </w:r>
      <w:r>
        <w:rPr>
          <w:spacing w:val="-1"/>
        </w:rPr>
        <w:t xml:space="preserve"> </w:t>
      </w:r>
      <w:r>
        <w:t>every</w:t>
      </w:r>
    </w:p>
    <w:p>
      <w:pPr>
        <w:spacing w:after="0" w:line="480" w:lineRule="auto"/>
        <w:sectPr>
          <w:footerReference r:id="rId5" w:type="default"/>
          <w:pgSz w:w="11910" w:h="16840"/>
          <w:pgMar w:top="1360" w:right="580" w:bottom="280" w:left="1340" w:header="720" w:footer="720" w:gutter="0"/>
          <w:pgNumType w:fmt="decimal" w:start="1"/>
          <w:cols w:space="720" w:num="1"/>
        </w:sectPr>
      </w:pPr>
    </w:p>
    <w:p>
      <w:pPr>
        <w:pStyle w:val="5"/>
        <w:spacing w:before="60" w:line="480" w:lineRule="auto"/>
        <w:ind w:left="820" w:right="1345"/>
      </w:pPr>
      <w:r>
        <w:t>data imprinted onto these platforms, sometimes even aides in the unravelling of a</w:t>
      </w:r>
      <w:r>
        <w:rPr>
          <w:spacing w:val="-57"/>
        </w:rPr>
        <w:t xml:space="preserve"> </w:t>
      </w:r>
      <w:r>
        <w:t>person's mental and physical health. With each new app on the market, the</w:t>
      </w:r>
      <w:r>
        <w:rPr>
          <w:spacing w:val="1"/>
        </w:rPr>
        <w:t xml:space="preserve"> </w:t>
      </w:r>
      <w:r>
        <w:t>vulnerability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each piece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information provided</w:t>
      </w:r>
      <w:r>
        <w:rPr>
          <w:spacing w:val="-1"/>
        </w:rPr>
        <w:t xml:space="preserve"> </w:t>
      </w:r>
      <w:r>
        <w:t>to these</w:t>
      </w:r>
      <w:r>
        <w:rPr>
          <w:spacing w:val="-2"/>
        </w:rPr>
        <w:t xml:space="preserve"> </w:t>
      </w:r>
      <w:r>
        <w:t>platforms</w:t>
      </w:r>
      <w:r>
        <w:rPr>
          <w:spacing w:val="-1"/>
        </w:rPr>
        <w:t xml:space="preserve"> </w:t>
      </w:r>
      <w:r>
        <w:t>by every</w:t>
      </w:r>
    </w:p>
    <w:p>
      <w:pPr>
        <w:pStyle w:val="5"/>
        <w:spacing w:before="1" w:line="480" w:lineRule="auto"/>
        <w:ind w:left="820" w:right="841"/>
      </w:pPr>
      <w:r>
        <w:t>individual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become</w:t>
      </w:r>
      <w:r>
        <w:rPr>
          <w:spacing w:val="-4"/>
        </w:rPr>
        <w:t xml:space="preserve"> </w:t>
      </w:r>
      <w:r>
        <w:t>increasingly</w:t>
      </w:r>
      <w:r>
        <w:rPr>
          <w:spacing w:val="-4"/>
        </w:rPr>
        <w:t xml:space="preserve"> </w:t>
      </w:r>
      <w:r>
        <w:t>unchecked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that's</w:t>
      </w:r>
      <w:r>
        <w:rPr>
          <w:spacing w:val="-4"/>
        </w:rPr>
        <w:t xml:space="preserve"> </w:t>
      </w:r>
      <w:r>
        <w:t>why,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study,</w:t>
      </w:r>
      <w:r>
        <w:rPr>
          <w:spacing w:val="-4"/>
        </w:rPr>
        <w:t xml:space="preserve"> </w:t>
      </w:r>
      <w:r>
        <w:t>intend</w:t>
      </w:r>
      <w:r>
        <w:rPr>
          <w:spacing w:val="-4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expand on the concept</w:t>
      </w:r>
      <w:r>
        <w:rPr>
          <w:spacing w:val="-1"/>
        </w:rPr>
        <w:t xml:space="preserve"> </w:t>
      </w:r>
      <w:r>
        <w:t>of oversharing via</w:t>
      </w:r>
      <w:r>
        <w:rPr>
          <w:spacing w:val="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media.</w:t>
      </w:r>
    </w:p>
    <w:p>
      <w:pPr>
        <w:pStyle w:val="5"/>
        <w:spacing w:before="161" w:line="480" w:lineRule="auto"/>
        <w:ind w:left="820" w:right="927"/>
        <w:jc w:val="both"/>
      </w:pPr>
      <w:r>
        <w:t>There are many factors which led to this study including the mental stability of Social</w:t>
      </w:r>
      <w:r>
        <w:rPr>
          <w:spacing w:val="-57"/>
        </w:rPr>
        <w:t xml:space="preserve"> </w:t>
      </w:r>
      <w:r>
        <w:t>media users, the oversharing behaviour which leads to various psychological impacts,</w:t>
      </w:r>
      <w:r>
        <w:rPr>
          <w:spacing w:val="-57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concerns</w:t>
      </w:r>
      <w:r>
        <w:rPr>
          <w:spacing w:val="1"/>
        </w:rPr>
        <w:t xml:space="preserve"> </w:t>
      </w:r>
      <w:r>
        <w:t>and behavioural routine.</w:t>
      </w:r>
    </w:p>
    <w:p>
      <w:pPr>
        <w:pStyle w:val="2"/>
        <w:numPr>
          <w:ilvl w:val="1"/>
          <w:numId w:val="1"/>
        </w:numPr>
        <w:tabs>
          <w:tab w:val="left" w:pos="1176"/>
        </w:tabs>
        <w:spacing w:before="159" w:after="0" w:line="240" w:lineRule="auto"/>
        <w:ind w:left="1175" w:right="0" w:hanging="356"/>
        <w:jc w:val="left"/>
      </w:pPr>
      <w:r>
        <w:t>THEORY</w:t>
      </w:r>
    </w:p>
    <w:p>
      <w:pPr>
        <w:pStyle w:val="5"/>
        <w:rPr>
          <w:b/>
          <w:sz w:val="38"/>
        </w:rPr>
      </w:pPr>
    </w:p>
    <w:p>
      <w:pPr>
        <w:pStyle w:val="5"/>
        <w:spacing w:line="480" w:lineRule="auto"/>
        <w:ind w:left="820" w:right="841"/>
      </w:pPr>
      <w:r>
        <w:t>The theory used in this research is Social Exchange Theory, which confer a</w:t>
      </w:r>
      <w:r>
        <w:rPr>
          <w:spacing w:val="-57"/>
        </w:rPr>
        <w:t xml:space="preserve"> </w:t>
      </w:r>
      <w:r>
        <w:t>psychological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sociological</w:t>
      </w:r>
      <w:r>
        <w:rPr>
          <w:spacing w:val="-2"/>
        </w:rPr>
        <w:t xml:space="preserve"> </w:t>
      </w:r>
      <w:r>
        <w:t>perspective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examine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relationships</w:t>
      </w:r>
      <w:r>
        <w:rPr>
          <w:spacing w:val="-1"/>
        </w:rPr>
        <w:t xml:space="preserve"> </w:t>
      </w:r>
      <w:r>
        <w:t>and</w:t>
      </w:r>
    </w:p>
    <w:p>
      <w:pPr>
        <w:pStyle w:val="5"/>
        <w:ind w:left="820"/>
      </w:pPr>
      <w:r>
        <w:t>interactions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of cost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benefits involved for</w:t>
      </w:r>
      <w:r>
        <w:rPr>
          <w:spacing w:val="-3"/>
        </w:rPr>
        <w:t xml:space="preserve"> </w:t>
      </w:r>
      <w:r>
        <w:t>individuals.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theory</w:t>
      </w:r>
      <w:r>
        <w:rPr>
          <w:spacing w:val="-1"/>
        </w:rPr>
        <w:t xml:space="preserve"> </w:t>
      </w:r>
      <w:r>
        <w:t>is</w:t>
      </w:r>
    </w:p>
    <w:p>
      <w:pPr>
        <w:pStyle w:val="5"/>
      </w:pPr>
    </w:p>
    <w:p>
      <w:pPr>
        <w:pStyle w:val="5"/>
        <w:spacing w:line="480" w:lineRule="auto"/>
        <w:ind w:left="820" w:right="1036"/>
      </w:pPr>
      <w:r>
        <w:t>mainly</w:t>
      </w:r>
      <w:r>
        <w:rPr>
          <w:spacing w:val="-2"/>
        </w:rPr>
        <w:t xml:space="preserve"> </w:t>
      </w:r>
      <w:r>
        <w:t>implemented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motivation</w:t>
      </w:r>
      <w:r>
        <w:rPr>
          <w:spacing w:val="-1"/>
        </w:rPr>
        <w:t xml:space="preserve"> </w:t>
      </w:r>
      <w:r>
        <w:t>behind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oversharing</w:t>
      </w:r>
      <w:r>
        <w:rPr>
          <w:spacing w:val="-1"/>
        </w:rPr>
        <w:t xml:space="preserve"> </w:t>
      </w:r>
      <w:r>
        <w:t>behaviour,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theory</w:t>
      </w:r>
      <w:r>
        <w:rPr>
          <w:spacing w:val="-1"/>
        </w:rPr>
        <w:t xml:space="preserve"> </w:t>
      </w:r>
      <w:r>
        <w:t>explains that</w:t>
      </w:r>
      <w:r>
        <w:rPr>
          <w:spacing w:val="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engage</w:t>
      </w:r>
      <w:r>
        <w:rPr>
          <w:spacing w:val="-1"/>
        </w:rPr>
        <w:t xml:space="preserve"> </w:t>
      </w:r>
      <w:r>
        <w:t>in sharing</w:t>
      </w:r>
      <w:r>
        <w:rPr>
          <w:spacing w:val="-1"/>
        </w:rPr>
        <w:t xml:space="preserve"> </w:t>
      </w:r>
      <w:r>
        <w:t>behaviours on social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by</w:t>
      </w:r>
    </w:p>
    <w:p>
      <w:pPr>
        <w:pStyle w:val="5"/>
        <w:spacing w:before="1" w:line="480" w:lineRule="auto"/>
        <w:ind w:left="820" w:right="841"/>
      </w:pPr>
      <w:r>
        <w:rPr>
          <w:spacing w:val="-1"/>
        </w:rPr>
        <w:t xml:space="preserve">maximising their rewards, which comes in the form of Attention, </w:t>
      </w:r>
      <w:r>
        <w:t>Validation, Social</w:t>
      </w:r>
      <w:r>
        <w:rPr>
          <w:spacing w:val="-57"/>
        </w:rPr>
        <w:t xml:space="preserve"> </w:t>
      </w:r>
      <w:r>
        <w:t>connection etc. while minimising the cost such as Time, Effort, Emotional Stress,</w:t>
      </w:r>
      <w:r>
        <w:rPr>
          <w:spacing w:val="1"/>
        </w:rPr>
        <w:t xml:space="preserve"> </w:t>
      </w:r>
      <w:r>
        <w:t>Privacy etc. This theory provides an insight into the human behaviour which even</w:t>
      </w:r>
      <w:r>
        <w:rPr>
          <w:spacing w:val="1"/>
        </w:rPr>
        <w:t xml:space="preserve"> </w:t>
      </w:r>
      <w:r>
        <w:t>sacrifices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well-being to</w:t>
      </w:r>
      <w:r>
        <w:rPr>
          <w:spacing w:val="-1"/>
        </w:rPr>
        <w:t xml:space="preserve"> </w:t>
      </w:r>
      <w:r>
        <w:t>maintain social connections.</w:t>
      </w:r>
    </w:p>
    <w:p>
      <w:pPr>
        <w:pStyle w:val="5"/>
        <w:spacing w:before="158" w:line="480" w:lineRule="auto"/>
        <w:ind w:left="820" w:right="958"/>
      </w:pPr>
      <w:r>
        <w:t>According to social alternate theory, individuals have interaction in a steady</w:t>
      </w:r>
      <w:r>
        <w:rPr>
          <w:spacing w:val="1"/>
        </w:rPr>
        <w:t xml:space="preserve"> </w:t>
      </w:r>
      <w:r>
        <w:t>assessment of the rewards and charges associated with their movements. In the</w:t>
      </w:r>
      <w:r>
        <w:rPr>
          <w:spacing w:val="1"/>
        </w:rPr>
        <w:t xml:space="preserve"> </w:t>
      </w:r>
      <w:r>
        <w:t>context of oversharing, people may additionally weigh the advantages of social</w:t>
      </w:r>
      <w:r>
        <w:rPr>
          <w:spacing w:val="1"/>
        </w:rPr>
        <w:t xml:space="preserve"> </w:t>
      </w:r>
      <w:r>
        <w:t>approval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connection towards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capability</w:t>
      </w:r>
      <w:r>
        <w:rPr>
          <w:spacing w:val="-2"/>
        </w:rPr>
        <w:t xml:space="preserve"> </w:t>
      </w:r>
      <w:r>
        <w:t>drawbacks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privateness</w:t>
      </w:r>
      <w:r>
        <w:rPr>
          <w:spacing w:val="-1"/>
        </w:rPr>
        <w:t xml:space="preserve"> </w:t>
      </w:r>
      <w:r>
        <w:t>worries</w:t>
      </w:r>
      <w:r>
        <w:rPr>
          <w:spacing w:val="-3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comparison-caused pressure. - Over time, individuals may also alter their conduct</w:t>
      </w:r>
      <w:r>
        <w:rPr>
          <w:spacing w:val="1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totally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critiques.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few,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rewards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sharing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outweigh</w:t>
      </w:r>
      <w:r>
        <w:rPr>
          <w:spacing w:val="-2"/>
        </w:rPr>
        <w:t xml:space="preserve"> </w:t>
      </w:r>
      <w:r>
        <w:t>the</w:t>
      </w:r>
    </w:p>
    <w:p>
      <w:pPr>
        <w:spacing w:after="0" w:line="480" w:lineRule="auto"/>
        <w:sectPr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spacing w:before="60" w:line="480" w:lineRule="auto"/>
        <w:ind w:left="820" w:right="1012"/>
        <w:jc w:val="both"/>
      </w:pPr>
      <w:r>
        <w:t>costs, leading to continued oversharing. Others may also emerge as extra selective of</w:t>
      </w:r>
      <w:r>
        <w:rPr>
          <w:spacing w:val="-58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sharing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limit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on-line</w:t>
      </w:r>
      <w:r>
        <w:rPr>
          <w:spacing w:val="-3"/>
        </w:rPr>
        <w:t xml:space="preserve"> </w:t>
      </w:r>
      <w:r>
        <w:t>presence</w:t>
      </w:r>
      <w:r>
        <w:rPr>
          <w:spacing w:val="-3"/>
        </w:rPr>
        <w:t xml:space="preserve"> </w:t>
      </w:r>
      <w:r>
        <w:t>altogether.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precis,</w:t>
      </w:r>
      <w:r>
        <w:rPr>
          <w:spacing w:val="-2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trade</w:t>
      </w:r>
      <w:r>
        <w:rPr>
          <w:spacing w:val="-57"/>
        </w:rPr>
        <w:t xml:space="preserve"> </w:t>
      </w:r>
      <w:r>
        <w:t>idea</w:t>
      </w:r>
      <w:r>
        <w:rPr>
          <w:spacing w:val="-3"/>
        </w:rPr>
        <w:t xml:space="preserve"> </w:t>
      </w:r>
      <w:r>
        <w:t>offers</w:t>
      </w:r>
      <w:r>
        <w:rPr>
          <w:spacing w:val="-1"/>
        </w:rPr>
        <w:t xml:space="preserve"> </w:t>
      </w:r>
      <w:r>
        <w:t>a framework</w:t>
      </w:r>
      <w:r>
        <w:rPr>
          <w:spacing w:val="-1"/>
        </w:rPr>
        <w:t xml:space="preserve"> </w:t>
      </w:r>
      <w:r>
        <w:t>for know-how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motivations</w:t>
      </w:r>
      <w:r>
        <w:rPr>
          <w:spacing w:val="-1"/>
        </w:rPr>
        <w:t xml:space="preserve"> </w:t>
      </w:r>
      <w:r>
        <w:t>at the</w:t>
      </w:r>
      <w:r>
        <w:rPr>
          <w:spacing w:val="-2"/>
        </w:rPr>
        <w:t xml:space="preserve"> </w:t>
      </w:r>
      <w:r>
        <w:t>back 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trekking</w:t>
      </w:r>
    </w:p>
    <w:p>
      <w:pPr>
        <w:pStyle w:val="5"/>
        <w:spacing w:before="1" w:line="480" w:lineRule="auto"/>
        <w:ind w:left="820" w:right="1062"/>
        <w:jc w:val="both"/>
      </w:pPr>
      <w:r>
        <w:t>trend of oversharing on social media amongst teenagers. By considering the rewards</w:t>
      </w:r>
      <w:r>
        <w:rPr>
          <w:spacing w:val="-57"/>
        </w:rPr>
        <w:t xml:space="preserve"> </w:t>
      </w:r>
      <w:r>
        <w:t>and fees associated with sharing hiking reviews on line, we will benefit insights into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underlying dynamics</w:t>
      </w:r>
      <w:r>
        <w:rPr>
          <w:spacing w:val="2"/>
        </w:rPr>
        <w:t xml:space="preserve"> </w:t>
      </w:r>
      <w:r>
        <w:t>of this phenomenon.</w:t>
      </w:r>
    </w:p>
    <w:p>
      <w:pPr>
        <w:pStyle w:val="2"/>
        <w:numPr>
          <w:ilvl w:val="1"/>
          <w:numId w:val="1"/>
        </w:numPr>
        <w:tabs>
          <w:tab w:val="left" w:pos="1901"/>
        </w:tabs>
        <w:spacing w:before="161" w:after="0" w:line="240" w:lineRule="auto"/>
        <w:ind w:left="1900" w:right="0" w:hanging="361"/>
        <w:jc w:val="left"/>
      </w:pPr>
      <w:r>
        <w:t>OBJECTIVES</w:t>
      </w:r>
    </w:p>
    <w:p>
      <w:pPr>
        <w:pStyle w:val="5"/>
        <w:spacing w:before="9"/>
        <w:rPr>
          <w:b/>
          <w:sz w:val="37"/>
        </w:rPr>
      </w:pPr>
    </w:p>
    <w:p>
      <w:pPr>
        <w:pStyle w:val="5"/>
        <w:spacing w:line="480" w:lineRule="auto"/>
        <w:ind w:left="1540" w:right="1119"/>
      </w:pPr>
      <w:r>
        <w:t>The primary objective of the research study is to understand the oversharing</w:t>
      </w:r>
      <w:r>
        <w:rPr>
          <w:spacing w:val="-57"/>
        </w:rPr>
        <w:t xml:space="preserve"> </w:t>
      </w:r>
      <w:r>
        <w:t>behaviour</w:t>
      </w:r>
      <w:r>
        <w:rPr>
          <w:spacing w:val="-1"/>
        </w:rPr>
        <w:t xml:space="preserve"> </w:t>
      </w:r>
      <w:r>
        <w:t>visible among</w:t>
      </w:r>
      <w:r>
        <w:rPr>
          <w:spacing w:val="2"/>
        </w:rPr>
        <w:t xml:space="preserve"> </w:t>
      </w:r>
      <w:r>
        <w:t>the youth</w:t>
      </w:r>
      <w:r>
        <w:rPr>
          <w:spacing w:val="-1"/>
        </w:rPr>
        <w:t xml:space="preserve"> </w:t>
      </w:r>
      <w:r>
        <w:t>and the motivation behind</w:t>
      </w:r>
      <w:r>
        <w:rPr>
          <w:spacing w:val="-1"/>
        </w:rPr>
        <w:t xml:space="preserve"> </w:t>
      </w:r>
      <w:r>
        <w:t>it.</w:t>
      </w:r>
    </w:p>
    <w:p>
      <w:pPr>
        <w:pStyle w:val="5"/>
        <w:spacing w:before="161"/>
        <w:ind w:left="1540"/>
      </w:pPr>
      <w:r>
        <w:t>Specifically,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aims</w:t>
      </w:r>
      <w:r>
        <w:rPr>
          <w:spacing w:val="-5"/>
        </w:rPr>
        <w:t xml:space="preserve"> </w:t>
      </w:r>
      <w:r>
        <w:t>to:</w:t>
      </w:r>
    </w:p>
    <w:p>
      <w:pPr>
        <w:pStyle w:val="5"/>
        <w:spacing w:before="9"/>
        <w:rPr>
          <w:sz w:val="37"/>
        </w:rPr>
      </w:pPr>
    </w:p>
    <w:p>
      <w:pPr>
        <w:pStyle w:val="9"/>
        <w:numPr>
          <w:ilvl w:val="0"/>
          <w:numId w:val="2"/>
        </w:numPr>
        <w:tabs>
          <w:tab w:val="left" w:pos="1541"/>
        </w:tabs>
        <w:spacing w:before="0" w:after="0" w:line="446" w:lineRule="auto"/>
        <w:ind w:left="1540" w:right="946" w:hanging="360"/>
        <w:jc w:val="both"/>
        <w:rPr>
          <w:sz w:val="24"/>
        </w:rPr>
      </w:pPr>
      <w:r>
        <w:rPr>
          <w:sz w:val="24"/>
        </w:rPr>
        <w:t>Explore the motivations behind Oversharing and the reasons which encourage</w:t>
      </w:r>
      <w:r>
        <w:rPr>
          <w:spacing w:val="-57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to overshare</w:t>
      </w:r>
      <w:r>
        <w:rPr>
          <w:spacing w:val="-2"/>
          <w:sz w:val="24"/>
        </w:rPr>
        <w:t xml:space="preserve"> </w:t>
      </w:r>
      <w:r>
        <w:rPr>
          <w:sz w:val="24"/>
        </w:rPr>
        <w:t>on social media</w:t>
      </w:r>
      <w:r>
        <w:rPr>
          <w:spacing w:val="-1"/>
          <w:sz w:val="24"/>
        </w:rPr>
        <w:t xml:space="preserve"> </w:t>
      </w:r>
      <w:r>
        <w:rPr>
          <w:sz w:val="24"/>
        </w:rPr>
        <w:t>platforms</w:t>
      </w:r>
    </w:p>
    <w:p>
      <w:pPr>
        <w:pStyle w:val="9"/>
        <w:numPr>
          <w:ilvl w:val="0"/>
          <w:numId w:val="2"/>
        </w:numPr>
        <w:tabs>
          <w:tab w:val="left" w:pos="1541"/>
        </w:tabs>
        <w:spacing w:before="219" w:after="0" w:line="463" w:lineRule="auto"/>
        <w:ind w:left="1540" w:right="1088" w:hanging="360"/>
        <w:jc w:val="both"/>
        <w:rPr>
          <w:sz w:val="24"/>
        </w:rPr>
      </w:pPr>
      <w:r>
        <w:rPr>
          <w:sz w:val="24"/>
        </w:rPr>
        <w:t>Examine the psychological impact of oversharing and analyse the emotional</w:t>
      </w:r>
      <w:r>
        <w:rPr>
          <w:spacing w:val="-57"/>
          <w:sz w:val="24"/>
        </w:rPr>
        <w:t xml:space="preserve"> </w:t>
      </w:r>
      <w:r>
        <w:rPr>
          <w:sz w:val="24"/>
        </w:rPr>
        <w:t>consequences,</w:t>
      </w:r>
      <w:r>
        <w:rPr>
          <w:spacing w:val="-5"/>
          <w:sz w:val="24"/>
        </w:rPr>
        <w:t xml:space="preserve"> </w:t>
      </w:r>
      <w:r>
        <w:rPr>
          <w:sz w:val="24"/>
        </w:rPr>
        <w:t>including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effect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one’s</w:t>
      </w:r>
      <w:r>
        <w:rPr>
          <w:spacing w:val="-4"/>
          <w:sz w:val="24"/>
        </w:rPr>
        <w:t xml:space="preserve"> </w:t>
      </w:r>
      <w:r>
        <w:rPr>
          <w:sz w:val="24"/>
        </w:rPr>
        <w:t>well-being,</w:t>
      </w:r>
      <w:r>
        <w:rPr>
          <w:spacing w:val="-3"/>
          <w:sz w:val="24"/>
        </w:rPr>
        <w:t xml:space="preserve"> </w:t>
      </w:r>
      <w:r>
        <w:rPr>
          <w:sz w:val="24"/>
        </w:rPr>
        <w:t>stress</w:t>
      </w:r>
      <w:r>
        <w:rPr>
          <w:spacing w:val="-4"/>
          <w:sz w:val="24"/>
        </w:rPr>
        <w:t xml:space="preserve"> </w:t>
      </w:r>
      <w:r>
        <w:rPr>
          <w:sz w:val="24"/>
        </w:rPr>
        <w:t>levels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self-</w:t>
      </w:r>
      <w:r>
        <w:rPr>
          <w:spacing w:val="-58"/>
          <w:sz w:val="24"/>
        </w:rPr>
        <w:t xml:space="preserve"> </w:t>
      </w:r>
      <w:r>
        <w:rPr>
          <w:sz w:val="24"/>
        </w:rPr>
        <w:t>esteem.</w:t>
      </w:r>
    </w:p>
    <w:p>
      <w:pPr>
        <w:pStyle w:val="9"/>
        <w:numPr>
          <w:ilvl w:val="0"/>
          <w:numId w:val="2"/>
        </w:numPr>
        <w:tabs>
          <w:tab w:val="left" w:pos="1541"/>
        </w:tabs>
        <w:spacing w:before="198" w:after="0" w:line="446" w:lineRule="auto"/>
        <w:ind w:left="1540" w:right="1390" w:hanging="360"/>
        <w:jc w:val="both"/>
        <w:rPr>
          <w:sz w:val="24"/>
        </w:rPr>
      </w:pPr>
      <w:r>
        <w:rPr>
          <w:sz w:val="24"/>
        </w:rPr>
        <w:t>Evaluate the privacy concerns raised due to this behaviour and to identify</w:t>
      </w:r>
      <w:r>
        <w:rPr>
          <w:spacing w:val="-58"/>
          <w:sz w:val="24"/>
        </w:rPr>
        <w:t xml:space="preserve"> </w:t>
      </w:r>
      <w:r>
        <w:rPr>
          <w:sz w:val="24"/>
        </w:rPr>
        <w:t>potential</w:t>
      </w:r>
      <w:r>
        <w:rPr>
          <w:spacing w:val="-1"/>
          <w:sz w:val="24"/>
        </w:rPr>
        <w:t xml:space="preserve"> </w:t>
      </w:r>
      <w:r>
        <w:rPr>
          <w:sz w:val="24"/>
        </w:rPr>
        <w:t>risks.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spacing w:before="9"/>
        <w:rPr>
          <w:sz w:val="28"/>
        </w:rPr>
      </w:pPr>
    </w:p>
    <w:p>
      <w:pPr>
        <w:pStyle w:val="2"/>
        <w:numPr>
          <w:ilvl w:val="1"/>
          <w:numId w:val="1"/>
        </w:numPr>
        <w:tabs>
          <w:tab w:val="left" w:pos="1181"/>
        </w:tabs>
        <w:spacing w:before="1" w:after="0" w:line="240" w:lineRule="auto"/>
        <w:ind w:left="1180" w:right="0" w:hanging="361"/>
        <w:jc w:val="left"/>
      </w:pPr>
      <w:r>
        <w:rPr>
          <w:spacing w:val="-3"/>
        </w:rPr>
        <w:t>STATEMENT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RESEARCH</w:t>
      </w:r>
    </w:p>
    <w:p>
      <w:pPr>
        <w:pStyle w:val="5"/>
        <w:spacing w:before="11"/>
        <w:rPr>
          <w:b/>
          <w:sz w:val="37"/>
        </w:rPr>
      </w:pPr>
    </w:p>
    <w:p>
      <w:pPr>
        <w:pStyle w:val="5"/>
        <w:spacing w:line="480" w:lineRule="auto"/>
        <w:ind w:left="820" w:right="1114"/>
      </w:pP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age,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platforms</w:t>
      </w:r>
      <w:r>
        <w:rPr>
          <w:spacing w:val="-1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Instagram</w:t>
      </w:r>
      <w:r>
        <w:rPr>
          <w:spacing w:val="-1"/>
        </w:rPr>
        <w:t xml:space="preserve"> </w:t>
      </w:r>
      <w:r>
        <w:t>hold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great influence</w:t>
      </w:r>
      <w:r>
        <w:rPr>
          <w:spacing w:val="-2"/>
        </w:rPr>
        <w:t xml:space="preserve"> </w:t>
      </w:r>
      <w:r>
        <w:t>over</w:t>
      </w:r>
      <w:r>
        <w:rPr>
          <w:spacing w:val="-57"/>
        </w:rPr>
        <w:t xml:space="preserve"> </w:t>
      </w:r>
      <w:r>
        <w:rPr>
          <w:spacing w:val="-1"/>
        </w:rPr>
        <w:t xml:space="preserve">the young minds. </w:t>
      </w:r>
      <w:r>
        <w:t>And social media platforms nowadays encourage the act of over</w:t>
      </w:r>
      <w:r>
        <w:rPr>
          <w:spacing w:val="1"/>
        </w:rPr>
        <w:t xml:space="preserve"> </w:t>
      </w:r>
      <w:r>
        <w:t>sharing among the youth. Over sharing is the intentional or unintentional act of</w:t>
      </w:r>
      <w:r>
        <w:rPr>
          <w:spacing w:val="1"/>
        </w:rPr>
        <w:t xml:space="preserve"> </w:t>
      </w:r>
      <w:r>
        <w:t>posting</w:t>
      </w:r>
      <w:r>
        <w:rPr>
          <w:spacing w:val="-2"/>
        </w:rPr>
        <w:t xml:space="preserve"> </w:t>
      </w:r>
      <w:r>
        <w:t>content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platforms</w:t>
      </w:r>
      <w:r>
        <w:rPr>
          <w:spacing w:val="-1"/>
        </w:rPr>
        <w:t xml:space="preserve"> </w:t>
      </w:r>
      <w:r>
        <w:t>frequently</w:t>
      </w:r>
      <w:r>
        <w:rPr>
          <w:spacing w:val="-2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heed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one’s</w:t>
      </w:r>
    </w:p>
    <w:p>
      <w:pPr>
        <w:spacing w:after="0" w:line="480" w:lineRule="auto"/>
        <w:sectPr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spacing w:before="60" w:line="480" w:lineRule="auto"/>
        <w:ind w:left="820" w:right="841"/>
      </w:pPr>
      <w:r>
        <w:t>privacy or emotional well-being. Oversharing in virtual space can’t be recognized or</w:t>
      </w:r>
      <w:r>
        <w:rPr>
          <w:spacing w:val="1"/>
        </w:rPr>
        <w:t xml:space="preserve"> </w:t>
      </w:r>
      <w:r>
        <w:t>controlled without proper awareness as this phenomenon is highly normalized among</w:t>
      </w:r>
      <w:r>
        <w:rPr>
          <w:spacing w:val="1"/>
        </w:rPr>
        <w:t xml:space="preserve"> </w:t>
      </w:r>
      <w:r>
        <w:t>the users today. So, this research study focuses on creating an awareness about over</w:t>
      </w:r>
      <w:r>
        <w:rPr>
          <w:spacing w:val="1"/>
        </w:rPr>
        <w:t xml:space="preserve"> </w:t>
      </w:r>
      <w:r>
        <w:rPr>
          <w:spacing w:val="-1"/>
        </w:rPr>
        <w:t xml:space="preserve">sharing and also to identify the </w:t>
      </w:r>
      <w:r>
        <w:t>possible motivations behind this behaviour. Also, this</w:t>
      </w:r>
      <w:r>
        <w:rPr>
          <w:spacing w:val="1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goals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phenomenon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one’s</w:t>
      </w:r>
      <w:r>
        <w:rPr>
          <w:spacing w:val="-3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well-being</w:t>
      </w:r>
      <w:r>
        <w:rPr>
          <w:spacing w:val="-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and security while</w:t>
      </w:r>
      <w:r>
        <w:rPr>
          <w:spacing w:val="-1"/>
        </w:rPr>
        <w:t xml:space="preserve"> </w:t>
      </w:r>
      <w:r>
        <w:t>being in a</w:t>
      </w:r>
      <w:r>
        <w:rPr>
          <w:spacing w:val="-2"/>
        </w:rPr>
        <w:t xml:space="preserve"> </w:t>
      </w:r>
      <w:r>
        <w:t>virtual space.</w:t>
      </w:r>
    </w:p>
    <w:p>
      <w:pPr>
        <w:pStyle w:val="2"/>
        <w:numPr>
          <w:ilvl w:val="1"/>
          <w:numId w:val="1"/>
        </w:numPr>
        <w:tabs>
          <w:tab w:val="left" w:pos="1181"/>
        </w:tabs>
        <w:spacing w:before="162" w:after="0" w:line="240" w:lineRule="auto"/>
        <w:ind w:left="1180" w:right="0" w:hanging="361"/>
        <w:jc w:val="left"/>
      </w:pPr>
      <w:r>
        <w:t>NEED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 STUDY</w:t>
      </w:r>
    </w:p>
    <w:p>
      <w:pPr>
        <w:pStyle w:val="5"/>
        <w:spacing w:before="9"/>
        <w:rPr>
          <w:b/>
          <w:sz w:val="37"/>
        </w:rPr>
      </w:pPr>
    </w:p>
    <w:p>
      <w:pPr>
        <w:pStyle w:val="5"/>
        <w:spacing w:line="480" w:lineRule="auto"/>
        <w:ind w:left="820" w:right="1195"/>
        <w:jc w:val="both"/>
      </w:pPr>
      <w:r>
        <w:t>The gravity of this study lies in its capability to educate people about the spreading</w:t>
      </w:r>
      <w:r>
        <w:rPr>
          <w:spacing w:val="-57"/>
        </w:rPr>
        <w:t xml:space="preserve"> </w:t>
      </w:r>
      <w:r>
        <w:t>oversharing</w:t>
      </w:r>
      <w:r>
        <w:rPr>
          <w:spacing w:val="-2"/>
        </w:rPr>
        <w:t xml:space="preserve"> </w:t>
      </w:r>
      <w:r>
        <w:t>behaviour</w:t>
      </w:r>
      <w:r>
        <w:rPr>
          <w:spacing w:val="-2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youth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today’s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study</w:t>
      </w:r>
    </w:p>
    <w:p>
      <w:pPr>
        <w:pStyle w:val="5"/>
        <w:spacing w:before="1" w:line="480" w:lineRule="auto"/>
        <w:ind w:left="820" w:right="930"/>
        <w:jc w:val="both"/>
      </w:pPr>
      <w:r>
        <w:t>tries to evaluate the effect of this behaviour on the emotional well-being of the youth.</w:t>
      </w:r>
      <w:r>
        <w:rPr>
          <w:spacing w:val="-57"/>
        </w:rPr>
        <w:t xml:space="preserve"> </w:t>
      </w:r>
      <w:r>
        <w:t>In the present scenario, people are rushing toward building virtual relationships rather</w:t>
      </w:r>
      <w:r>
        <w:rPr>
          <w:spacing w:val="-58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offline</w:t>
      </w:r>
      <w:r>
        <w:rPr>
          <w:spacing w:val="-2"/>
        </w:rPr>
        <w:t xml:space="preserve"> </w:t>
      </w:r>
      <w:r>
        <w:t>interactions, and</w:t>
      </w:r>
      <w:r>
        <w:rPr>
          <w:spacing w:val="-1"/>
        </w:rPr>
        <w:t xml:space="preserve"> </w:t>
      </w:r>
      <w:r>
        <w:t>also youngsters</w:t>
      </w:r>
      <w:r>
        <w:rPr>
          <w:spacing w:val="-1"/>
        </w:rPr>
        <w:t xml:space="preserve"> </w:t>
      </w:r>
      <w:r>
        <w:t>tend</w:t>
      </w:r>
      <w:r>
        <w:rPr>
          <w:spacing w:val="1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</w:p>
    <w:p>
      <w:pPr>
        <w:pStyle w:val="5"/>
        <w:spacing w:line="480" w:lineRule="auto"/>
        <w:ind w:left="820" w:right="932"/>
      </w:pPr>
      <w:r>
        <w:t>negative effects of oversharing as in their developmental stage itself they are being</w:t>
      </w:r>
      <w:r>
        <w:rPr>
          <w:spacing w:val="1"/>
        </w:rPr>
        <w:t xml:space="preserve"> </w:t>
      </w:r>
      <w:r>
        <w:t>over exposed to various social media platforms. So, identifying the consequences and</w:t>
      </w:r>
      <w:r>
        <w:rPr>
          <w:spacing w:val="-57"/>
        </w:rPr>
        <w:t xml:space="preserve"> </w:t>
      </w:r>
      <w:r>
        <w:t>implications can lead to the development of digital literacy initiatives and individual</w:t>
      </w:r>
      <w:r>
        <w:rPr>
          <w:spacing w:val="1"/>
        </w:rPr>
        <w:t xml:space="preserve"> </w:t>
      </w:r>
      <w:r>
        <w:t>responsibility.</w:t>
      </w:r>
    </w:p>
    <w:p>
      <w:pPr>
        <w:pStyle w:val="2"/>
        <w:numPr>
          <w:ilvl w:val="1"/>
          <w:numId w:val="1"/>
        </w:numPr>
        <w:tabs>
          <w:tab w:val="left" w:pos="1181"/>
        </w:tabs>
        <w:spacing w:before="161" w:after="0" w:line="240" w:lineRule="auto"/>
        <w:ind w:left="1180" w:right="0" w:hanging="361"/>
        <w:jc w:val="left"/>
      </w:pPr>
      <w:r>
        <w:rPr>
          <w:spacing w:val="-1"/>
        </w:rPr>
        <w:t>SCOPE 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STUDY</w:t>
      </w:r>
    </w:p>
    <w:p>
      <w:pPr>
        <w:pStyle w:val="5"/>
        <w:spacing w:before="9"/>
        <w:rPr>
          <w:b/>
          <w:sz w:val="37"/>
        </w:rPr>
      </w:pPr>
    </w:p>
    <w:p>
      <w:pPr>
        <w:pStyle w:val="5"/>
        <w:spacing w:line="480" w:lineRule="auto"/>
        <w:ind w:left="820" w:right="919"/>
      </w:pPr>
      <w:r>
        <w:t>This</w:t>
      </w:r>
      <w:r>
        <w:rPr>
          <w:spacing w:val="-2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useful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Instagrams</w:t>
      </w:r>
      <w:r>
        <w:rPr>
          <w:spacing w:val="-1"/>
        </w:rPr>
        <w:t xml:space="preserve"> </w:t>
      </w:r>
      <w:r>
        <w:t>effects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youth.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reveals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effects of social media platforms on its users and also creates an awareness regarding</w:t>
      </w:r>
      <w:r>
        <w:rPr>
          <w:spacing w:val="1"/>
        </w:rPr>
        <w:t xml:space="preserve"> </w:t>
      </w:r>
      <w:r>
        <w:t>screen</w:t>
      </w:r>
      <w:r>
        <w:rPr>
          <w:spacing w:val="-1"/>
        </w:rPr>
        <w:t xml:space="preserve"> </w:t>
      </w:r>
      <w:r>
        <w:t>time,</w:t>
      </w:r>
      <w:r>
        <w:rPr>
          <w:spacing w:val="-1"/>
        </w:rPr>
        <w:t xml:space="preserve"> </w:t>
      </w:r>
      <w:r>
        <w:t>usage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tendency to</w:t>
      </w:r>
      <w:r>
        <w:rPr>
          <w:spacing w:val="-1"/>
        </w:rPr>
        <w:t xml:space="preserve"> </w:t>
      </w:r>
      <w:r>
        <w:t>share everything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social media</w:t>
      </w:r>
      <w:r>
        <w:rPr>
          <w:spacing w:val="-2"/>
        </w:rPr>
        <w:t xml:space="preserve"> </w:t>
      </w:r>
      <w:r>
        <w:t>platforms</w:t>
      </w:r>
    </w:p>
    <w:p>
      <w:pPr>
        <w:pStyle w:val="5"/>
        <w:spacing w:before="1" w:line="480" w:lineRule="auto"/>
        <w:ind w:left="820" w:right="1178"/>
      </w:pPr>
      <w:r>
        <w:t>like Instagram. In the present scenario, people aren’t aware about the oversharing</w:t>
      </w:r>
      <w:r>
        <w:rPr>
          <w:spacing w:val="1"/>
        </w:rPr>
        <w:t xml:space="preserve"> </w:t>
      </w:r>
      <w:r>
        <w:t>behaviour they showcase, thus this study will shed light on this tendency, which in</w:t>
      </w:r>
      <w:r>
        <w:rPr>
          <w:spacing w:val="-57"/>
        </w:rPr>
        <w:t xml:space="preserve"> </w:t>
      </w:r>
      <w:r>
        <w:t>turn allow people to be more alert about the content they post and information they</w:t>
      </w:r>
      <w:r>
        <w:rPr>
          <w:spacing w:val="-57"/>
        </w:rPr>
        <w:t xml:space="preserve"> </w:t>
      </w:r>
      <w:r>
        <w:t>share.</w:t>
      </w:r>
    </w:p>
    <w:p>
      <w:pPr>
        <w:spacing w:after="0" w:line="480" w:lineRule="auto"/>
        <w:sectPr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20"/>
        </w:rPr>
      </w:pPr>
    </w:p>
    <w:p>
      <w:pPr>
        <w:pStyle w:val="2"/>
        <w:numPr>
          <w:ilvl w:val="1"/>
          <w:numId w:val="1"/>
        </w:numPr>
        <w:tabs>
          <w:tab w:val="left" w:pos="1181"/>
        </w:tabs>
        <w:spacing w:before="90" w:after="0" w:line="240" w:lineRule="auto"/>
        <w:ind w:left="1180" w:right="0" w:hanging="361"/>
        <w:jc w:val="left"/>
      </w:pPr>
      <w:r>
        <w:rPr>
          <w:spacing w:val="-3"/>
        </w:rPr>
        <w:t>LIMITATIONS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STUDY</w:t>
      </w:r>
    </w:p>
    <w:p>
      <w:pPr>
        <w:pStyle w:val="5"/>
        <w:spacing w:before="8"/>
        <w:rPr>
          <w:b/>
          <w:sz w:val="37"/>
        </w:rPr>
      </w:pPr>
    </w:p>
    <w:p>
      <w:pPr>
        <w:pStyle w:val="9"/>
        <w:numPr>
          <w:ilvl w:val="2"/>
          <w:numId w:val="1"/>
        </w:numPr>
        <w:tabs>
          <w:tab w:val="left" w:pos="1541"/>
        </w:tabs>
        <w:spacing w:before="1" w:after="0" w:line="463" w:lineRule="auto"/>
        <w:ind w:left="1540" w:right="918" w:hanging="360"/>
        <w:jc w:val="left"/>
        <w:rPr>
          <w:sz w:val="24"/>
        </w:rPr>
      </w:pPr>
      <w:r>
        <w:rPr>
          <w:sz w:val="24"/>
        </w:rPr>
        <w:t>Sample</w:t>
      </w:r>
      <w:r>
        <w:rPr>
          <w:spacing w:val="-2"/>
          <w:sz w:val="24"/>
        </w:rPr>
        <w:t xml:space="preserve"> </w:t>
      </w:r>
      <w:r>
        <w:rPr>
          <w:sz w:val="24"/>
        </w:rPr>
        <w:t>length: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restricted</w:t>
      </w:r>
      <w:r>
        <w:rPr>
          <w:spacing w:val="-1"/>
          <w:sz w:val="24"/>
        </w:rPr>
        <w:t xml:space="preserve"> </w:t>
      </w:r>
      <w:r>
        <w:rPr>
          <w:sz w:val="24"/>
        </w:rPr>
        <w:t>sample</w:t>
      </w:r>
      <w:r>
        <w:rPr>
          <w:spacing w:val="-1"/>
          <w:sz w:val="24"/>
        </w:rPr>
        <w:t xml:space="preserve"> </w:t>
      </w:r>
      <w:r>
        <w:rPr>
          <w:sz w:val="24"/>
        </w:rPr>
        <w:t>size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hundred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fifty</w:t>
      </w:r>
      <w:r>
        <w:rPr>
          <w:spacing w:val="-1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cover</w:t>
      </w:r>
      <w:r>
        <w:rPr>
          <w:spacing w:val="-57"/>
          <w:sz w:val="24"/>
        </w:rPr>
        <w:t xml:space="preserve"> </w:t>
      </w:r>
      <w:r>
        <w:rPr>
          <w:sz w:val="24"/>
        </w:rPr>
        <w:t>people ranging from the age 18-30, may not offer accurate findings, as there</w:t>
      </w:r>
      <w:r>
        <w:rPr>
          <w:spacing w:val="1"/>
          <w:sz w:val="24"/>
        </w:rPr>
        <w:t xml:space="preserve"> </w:t>
      </w:r>
      <w:r>
        <w:rPr>
          <w:sz w:val="24"/>
        </w:rPr>
        <w:t>might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people who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2"/>
          <w:sz w:val="24"/>
        </w:rPr>
        <w:t xml:space="preserve"> </w:t>
      </w: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us with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above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below</w:t>
      </w:r>
    </w:p>
    <w:p>
      <w:pPr>
        <w:pStyle w:val="5"/>
        <w:spacing w:before="38"/>
        <w:ind w:left="1540"/>
      </w:pPr>
      <w:r>
        <w:t>this</w:t>
      </w:r>
      <w:r>
        <w:rPr>
          <w:spacing w:val="-6"/>
        </w:rPr>
        <w:t xml:space="preserve"> </w:t>
      </w:r>
      <w:r>
        <w:t>age</w:t>
      </w:r>
      <w:r>
        <w:rPr>
          <w:spacing w:val="-5"/>
        </w:rPr>
        <w:t xml:space="preserve"> </w:t>
      </w:r>
      <w:r>
        <w:t>bar.</w:t>
      </w:r>
    </w:p>
    <w:p>
      <w:pPr>
        <w:pStyle w:val="5"/>
        <w:rPr>
          <w:sz w:val="38"/>
        </w:rPr>
      </w:pPr>
    </w:p>
    <w:p>
      <w:pPr>
        <w:pStyle w:val="9"/>
        <w:numPr>
          <w:ilvl w:val="2"/>
          <w:numId w:val="1"/>
        </w:numPr>
        <w:tabs>
          <w:tab w:val="left" w:pos="1541"/>
        </w:tabs>
        <w:spacing w:before="0" w:after="0" w:line="463" w:lineRule="auto"/>
        <w:ind w:left="1540" w:right="1577" w:hanging="360"/>
        <w:jc w:val="both"/>
        <w:rPr>
          <w:sz w:val="24"/>
        </w:rPr>
      </w:pPr>
      <w:r>
        <w:rPr>
          <w:sz w:val="24"/>
        </w:rPr>
        <w:t>Time limit: This study was conducted within a short time frame, which</w:t>
      </w:r>
      <w:r>
        <w:rPr>
          <w:spacing w:val="-57"/>
          <w:sz w:val="24"/>
        </w:rPr>
        <w:t xml:space="preserve"> </w:t>
      </w:r>
      <w:r>
        <w:rPr>
          <w:sz w:val="24"/>
        </w:rPr>
        <w:t>restricts the deep analysis of long-term effects or consequences through</w:t>
      </w:r>
      <w:r>
        <w:rPr>
          <w:spacing w:val="-58"/>
          <w:sz w:val="24"/>
        </w:rPr>
        <w:t xml:space="preserve"> </w:t>
      </w:r>
      <w:r>
        <w:rPr>
          <w:sz w:val="24"/>
        </w:rPr>
        <w:t>oversharing, thus, providing a glimpse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phenomenon.</w:t>
      </w:r>
    </w:p>
    <w:p>
      <w:pPr>
        <w:spacing w:after="0" w:line="463" w:lineRule="auto"/>
        <w:jc w:val="both"/>
        <w:rPr>
          <w:sz w:val="24"/>
        </w:rPr>
        <w:sectPr>
          <w:pgSz w:w="11910" w:h="16840"/>
          <w:pgMar w:top="1580" w:right="580" w:bottom="280" w:left="1340" w:header="720" w:footer="720" w:gutter="0"/>
          <w:pgNumType w:fmt="decimal"/>
          <w:cols w:space="720" w:num="1"/>
        </w:sectPr>
      </w:pPr>
    </w:p>
    <w:p>
      <w:pPr>
        <w:pStyle w:val="2"/>
        <w:ind w:left="143" w:right="181" w:firstLine="0"/>
        <w:jc w:val="center"/>
      </w:pPr>
      <w:r>
        <w:t>CHAPTER</w:t>
      </w:r>
      <w:r>
        <w:rPr>
          <w:spacing w:val="-2"/>
        </w:rPr>
        <w:t xml:space="preserve"> </w:t>
      </w:r>
      <w:r>
        <w:t>2</w:t>
      </w:r>
    </w:p>
    <w:p>
      <w:pPr>
        <w:pStyle w:val="5"/>
        <w:spacing w:before="1"/>
        <w:rPr>
          <w:b/>
          <w:sz w:val="38"/>
        </w:rPr>
      </w:pPr>
    </w:p>
    <w:p>
      <w:pPr>
        <w:spacing w:before="0"/>
        <w:ind w:left="143" w:right="178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REVIEW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OF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RELATED</w:t>
      </w:r>
      <w:r>
        <w:rPr>
          <w:b/>
          <w:spacing w:val="-5"/>
          <w:sz w:val="24"/>
        </w:rPr>
        <w:t xml:space="preserve"> </w:t>
      </w:r>
      <w:r>
        <w:rPr>
          <w:b/>
          <w:spacing w:val="-1"/>
          <w:sz w:val="24"/>
        </w:rPr>
        <w:t>LITERATURE</w:t>
      </w:r>
    </w:p>
    <w:p>
      <w:pPr>
        <w:pStyle w:val="5"/>
        <w:spacing w:before="8"/>
        <w:rPr>
          <w:b/>
          <w:sz w:val="37"/>
        </w:rPr>
      </w:pPr>
    </w:p>
    <w:p>
      <w:pPr>
        <w:pStyle w:val="5"/>
        <w:spacing w:before="1" w:line="480" w:lineRule="auto"/>
        <w:ind w:left="820" w:right="867"/>
      </w:pP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advent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platforms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society,</w:t>
      </w:r>
      <w:r>
        <w:rPr>
          <w:spacing w:val="-3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drastic</w:t>
      </w:r>
      <w:r>
        <w:rPr>
          <w:spacing w:val="-57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realms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society.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began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educate, entertain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even</w:t>
      </w:r>
    </w:p>
    <w:p>
      <w:pPr>
        <w:pStyle w:val="5"/>
        <w:ind w:left="820"/>
      </w:pPr>
      <w:r>
        <w:t>helps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raise our</w:t>
      </w:r>
      <w:r>
        <w:rPr>
          <w:spacing w:val="-2"/>
        </w:rPr>
        <w:t xml:space="preserve"> </w:t>
      </w:r>
      <w:r>
        <w:t>concerns</w:t>
      </w:r>
      <w:r>
        <w:rPr>
          <w:spacing w:val="-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issue,</w:t>
      </w:r>
      <w:r>
        <w:rPr>
          <w:spacing w:val="-1"/>
        </w:rPr>
        <w:t xml:space="preserve"> </w:t>
      </w:r>
      <w:r>
        <w:t>thus becoming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voice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voiceless.</w:t>
      </w:r>
    </w:p>
    <w:p>
      <w:pPr>
        <w:pStyle w:val="5"/>
      </w:pPr>
    </w:p>
    <w:p>
      <w:pPr>
        <w:pStyle w:val="5"/>
        <w:spacing w:line="480" w:lineRule="auto"/>
        <w:ind w:left="820" w:right="1058"/>
      </w:pPr>
      <w:r>
        <w:t>But, at the same time the users of social media are being moulded into virtual</w:t>
      </w:r>
      <w:r>
        <w:rPr>
          <w:spacing w:val="1"/>
        </w:rPr>
        <w:t xml:space="preserve"> </w:t>
      </w:r>
      <w:r>
        <w:t>creatures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spend</w:t>
      </w:r>
      <w:r>
        <w:rPr>
          <w:spacing w:val="-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virtual</w:t>
      </w:r>
      <w:r>
        <w:rPr>
          <w:spacing w:val="-1"/>
        </w:rPr>
        <w:t xml:space="preserve"> </w:t>
      </w:r>
      <w:r>
        <w:t>world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world.</w:t>
      </w:r>
    </w:p>
    <w:p>
      <w:pPr>
        <w:pStyle w:val="5"/>
        <w:spacing w:line="480" w:lineRule="auto"/>
        <w:ind w:left="820" w:right="934"/>
      </w:pPr>
      <w:r>
        <w:t>People have more friends in the virtual space than in the physical world. Also, being</w:t>
      </w:r>
      <w:r>
        <w:rPr>
          <w:spacing w:val="1"/>
        </w:rPr>
        <w:t xml:space="preserve"> </w:t>
      </w:r>
      <w:r>
        <w:t>an influencer and sharing everything that happens in life is a real time job and one</w:t>
      </w:r>
      <w:r>
        <w:rPr>
          <w:spacing w:val="1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paid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he/she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humongous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followers.</w:t>
      </w:r>
      <w:r>
        <w:rPr>
          <w:spacing w:val="-1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this influences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youth</w:t>
      </w:r>
      <w:r>
        <w:rPr>
          <w:spacing w:val="-1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t>great extent</w:t>
      </w:r>
      <w:r>
        <w:rPr>
          <w:spacing w:val="1"/>
        </w:rPr>
        <w:t xml:space="preserve"> </w:t>
      </w:r>
      <w:r>
        <w:t>and they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oversharing</w:t>
      </w:r>
      <w:r>
        <w:rPr>
          <w:spacing w:val="-1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every happening</w:t>
      </w:r>
      <w:r>
        <w:rPr>
          <w:spacing w:val="-1"/>
        </w:rPr>
        <w:t xml:space="preserve"> </w:t>
      </w:r>
      <w:r>
        <w:t>in</w:t>
      </w:r>
    </w:p>
    <w:p>
      <w:pPr>
        <w:pStyle w:val="5"/>
        <w:spacing w:before="1" w:line="480" w:lineRule="auto"/>
        <w:ind w:left="820" w:right="1112"/>
      </w:pPr>
      <w:r>
        <w:rPr>
          <w:spacing w:val="-1"/>
        </w:rPr>
        <w:t xml:space="preserve">their life without </w:t>
      </w:r>
      <w:r>
        <w:t>even realising they are oversharing. And the saddest part is that</w:t>
      </w:r>
      <w:r>
        <w:rPr>
          <w:spacing w:val="1"/>
        </w:rPr>
        <w:t xml:space="preserve"> </w:t>
      </w:r>
      <w:r>
        <w:t>people doesn’t even realise the dangers of oversharing and are also normalising this</w:t>
      </w:r>
      <w:r>
        <w:rPr>
          <w:spacing w:val="-57"/>
        </w:rPr>
        <w:t xml:space="preserve"> </w:t>
      </w:r>
      <w:r>
        <w:t>trend</w:t>
      </w:r>
      <w:r>
        <w:rPr>
          <w:spacing w:val="-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invade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privacy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cause harm.</w:t>
      </w:r>
    </w:p>
    <w:p>
      <w:pPr>
        <w:pStyle w:val="2"/>
        <w:numPr>
          <w:ilvl w:val="1"/>
          <w:numId w:val="3"/>
        </w:numPr>
        <w:tabs>
          <w:tab w:val="left" w:pos="1181"/>
        </w:tabs>
        <w:spacing w:before="161" w:after="0" w:line="240" w:lineRule="auto"/>
        <w:ind w:left="1180" w:right="0" w:hanging="361"/>
        <w:jc w:val="left"/>
      </w:pPr>
      <w:r>
        <w:t>SHARING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OVERSHARING</w:t>
      </w:r>
    </w:p>
    <w:p>
      <w:pPr>
        <w:pStyle w:val="5"/>
        <w:spacing w:before="9"/>
        <w:rPr>
          <w:b/>
          <w:sz w:val="37"/>
        </w:rPr>
      </w:pPr>
    </w:p>
    <w:p>
      <w:pPr>
        <w:pStyle w:val="5"/>
        <w:spacing w:line="480" w:lineRule="auto"/>
        <w:ind w:left="820" w:right="885"/>
      </w:pPr>
      <w:r>
        <w:rPr>
          <w:spacing w:val="-1"/>
        </w:rPr>
        <w:t xml:space="preserve">People in today’s world are interconnected </w:t>
      </w:r>
      <w:r>
        <w:t>in the digital web. And sometimes people</w:t>
      </w:r>
      <w:r>
        <w:rPr>
          <w:spacing w:val="1"/>
        </w:rPr>
        <w:t xml:space="preserve"> </w:t>
      </w:r>
      <w:r>
        <w:t>often feel trapped being in this web, and this sense of confinement kicks in because of</w:t>
      </w:r>
      <w:r>
        <w:rPr>
          <w:spacing w:val="-57"/>
        </w:rPr>
        <w:t xml:space="preserve"> </w:t>
      </w:r>
      <w:r>
        <w:t>our self-exposing behaviour while in these virtual spaces. The younger generation</w:t>
      </w:r>
      <w:r>
        <w:rPr>
          <w:spacing w:val="1"/>
        </w:rPr>
        <w:t xml:space="preserve"> </w:t>
      </w:r>
      <w:r>
        <w:t>with the luxury of smartphones and their spot-on knowledge about the technological</w:t>
      </w:r>
      <w:r>
        <w:rPr>
          <w:spacing w:val="1"/>
        </w:rPr>
        <w:t xml:space="preserve"> </w:t>
      </w:r>
      <w:r>
        <w:t>advancements aces the art of oversharing. Oversharing refers to disclosing an</w:t>
      </w:r>
      <w:r>
        <w:rPr>
          <w:spacing w:val="1"/>
        </w:rPr>
        <w:t xml:space="preserve"> </w:t>
      </w:r>
      <w:r>
        <w:t>excessive or inappropriate amount of personal information, especially in contexts</w:t>
      </w:r>
      <w:r>
        <w:rPr>
          <w:spacing w:val="1"/>
        </w:rPr>
        <w:t xml:space="preserve"> </w:t>
      </w:r>
      <w:r>
        <w:t>where such information is unexpected or unwarranted. This occurs both online and</w:t>
      </w:r>
      <w:r>
        <w:rPr>
          <w:spacing w:val="1"/>
        </w:rPr>
        <w:t xml:space="preserve"> </w:t>
      </w:r>
      <w:r>
        <w:t>offline, often creating discomfort or awkwardness for those receiving the information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sometimes</w:t>
      </w:r>
      <w:r>
        <w:rPr>
          <w:spacing w:val="-2"/>
        </w:rPr>
        <w:t xml:space="preserve"> </w:t>
      </w:r>
      <w:r>
        <w:t>regret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sharer</w:t>
      </w:r>
      <w:r>
        <w:rPr>
          <w:spacing w:val="-2"/>
        </w:rPr>
        <w:t xml:space="preserve"> </w:t>
      </w:r>
      <w:r>
        <w:t>(Travers,2023).</w:t>
      </w:r>
      <w:r>
        <w:rPr>
          <w:spacing w:val="-2"/>
        </w:rPr>
        <w:t xml:space="preserve"> </w:t>
      </w:r>
      <w:r>
        <w:t>But,</w:t>
      </w:r>
      <w:r>
        <w:rPr>
          <w:spacing w:val="-2"/>
        </w:rPr>
        <w:t xml:space="preserve"> </w:t>
      </w:r>
      <w:r>
        <w:t>actually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</w:p>
    <w:p>
      <w:pPr>
        <w:spacing w:after="0" w:line="480" w:lineRule="auto"/>
        <w:sectPr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spacing w:before="60" w:line="480" w:lineRule="auto"/>
        <w:ind w:left="820" w:right="1506"/>
      </w:pPr>
      <w:r>
        <w:t>differentiate between sharing and oversharing. Many are not able to do the self-</w:t>
      </w:r>
      <w:r>
        <w:rPr>
          <w:spacing w:val="-58"/>
        </w:rPr>
        <w:t xml:space="preserve"> </w:t>
      </w:r>
      <w:r>
        <w:t>diagnose,</w:t>
      </w:r>
      <w:r>
        <w:rPr>
          <w:spacing w:val="-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others</w:t>
      </w:r>
      <w:r>
        <w:rPr>
          <w:spacing w:val="-1"/>
        </w:rPr>
        <w:t xml:space="preserve"> </w:t>
      </w:r>
      <w:r>
        <w:t>over share</w:t>
      </w:r>
      <w:r>
        <w:rPr>
          <w:spacing w:val="-3"/>
        </w:rPr>
        <w:t xml:space="preserve"> </w:t>
      </w:r>
      <w:r>
        <w:t>intentionally.</w:t>
      </w:r>
    </w:p>
    <w:p>
      <w:pPr>
        <w:pStyle w:val="5"/>
        <w:spacing w:before="162" w:line="480" w:lineRule="auto"/>
        <w:ind w:left="820" w:right="874" w:firstLine="60"/>
      </w:pPr>
      <w:r>
        <w:t>‘I’m a chronic over sharer on social media — and usually an intentional one. Mostly,</w:t>
      </w:r>
      <w:r>
        <w:rPr>
          <w:spacing w:val="1"/>
        </w:rPr>
        <w:t xml:space="preserve"> </w:t>
      </w:r>
      <w:r>
        <w:t>I write about my severe mental health struggles and things that deeply enrage me, but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constant</w:t>
      </w:r>
      <w:r>
        <w:rPr>
          <w:spacing w:val="-1"/>
        </w:rPr>
        <w:t xml:space="preserve"> </w:t>
      </w:r>
      <w:r>
        <w:t>oversharing 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hard to</w:t>
      </w:r>
      <w:r>
        <w:rPr>
          <w:spacing w:val="-1"/>
        </w:rPr>
        <w:t xml:space="preserve"> </w:t>
      </w:r>
      <w:r>
        <w:t>maintain.</w:t>
      </w:r>
      <w:r>
        <w:rPr>
          <w:spacing w:val="-1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post,</w:t>
      </w:r>
      <w:r>
        <w:rPr>
          <w:spacing w:val="-1"/>
        </w:rPr>
        <w:t xml:space="preserve"> </w:t>
      </w:r>
      <w:r>
        <w:t>I delete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lot too,</w:t>
      </w:r>
      <w:r>
        <w:rPr>
          <w:spacing w:val="-57"/>
        </w:rPr>
        <w:t xml:space="preserve"> </w:t>
      </w:r>
      <w:r>
        <w:t>either because posts are too vulnerable, too hurtful, or too likely to spark conflict. It’s</w:t>
      </w:r>
      <w:r>
        <w:rPr>
          <w:spacing w:val="1"/>
        </w:rPr>
        <w:t xml:space="preserve"> </w:t>
      </w:r>
      <w:r>
        <w:t>hard to know if the defiant overshares are really helping, or if I’m just worried about</w:t>
      </w:r>
      <w:r>
        <w:rPr>
          <w:spacing w:val="1"/>
        </w:rPr>
        <w:t xml:space="preserve"> </w:t>
      </w:r>
      <w:r>
        <w:t>how a judgmental world will respond.’(Burton,2021). In social media we start off by</w:t>
      </w:r>
      <w:r>
        <w:rPr>
          <w:spacing w:val="1"/>
        </w:rPr>
        <w:t xml:space="preserve"> </w:t>
      </w:r>
      <w:r>
        <w:t>posting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pictures,</w:t>
      </w:r>
      <w:r>
        <w:rPr>
          <w:spacing w:val="-1"/>
        </w:rPr>
        <w:t xml:space="preserve"> </w:t>
      </w:r>
      <w:r>
        <w:t>then we</w:t>
      </w:r>
      <w:r>
        <w:rPr>
          <w:spacing w:val="-2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live</w:t>
      </w:r>
      <w:r>
        <w:rPr>
          <w:spacing w:val="-1"/>
        </w:rPr>
        <w:t xml:space="preserve"> </w:t>
      </w:r>
      <w:r>
        <w:t>updating our</w:t>
      </w:r>
      <w:r>
        <w:rPr>
          <w:spacing w:val="-1"/>
        </w:rPr>
        <w:t xml:space="preserve"> </w:t>
      </w:r>
      <w:r>
        <w:t>social media</w:t>
      </w:r>
      <w:r>
        <w:rPr>
          <w:spacing w:val="-2"/>
        </w:rPr>
        <w:t xml:space="preserve"> </w:t>
      </w:r>
      <w:r>
        <w:t>handles,</w:t>
      </w:r>
      <w:r>
        <w:rPr>
          <w:spacing w:val="-2"/>
        </w:rPr>
        <w:t xml:space="preserve"> </w:t>
      </w:r>
      <w:r>
        <w:t>which</w:t>
      </w:r>
    </w:p>
    <w:p>
      <w:pPr>
        <w:pStyle w:val="5"/>
        <w:spacing w:line="480" w:lineRule="auto"/>
        <w:ind w:left="820" w:right="1032"/>
      </w:pPr>
      <w:r>
        <w:t>allows our general audience to know our location and activities we are engaged into,</w:t>
      </w:r>
      <w:r>
        <w:rPr>
          <w:spacing w:val="-57"/>
        </w:rPr>
        <w:t xml:space="preserve"> </w:t>
      </w:r>
      <w:r>
        <w:t>which is a grave threat to our privacy. ‘Each year, by adding more features to these</w:t>
      </w:r>
      <w:r>
        <w:rPr>
          <w:spacing w:val="1"/>
        </w:rPr>
        <w:t xml:space="preserve"> </w:t>
      </w:r>
      <w:r>
        <w:t>social platforms, making them fun to navigate and simpler to use, they encourage us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share</w:t>
      </w:r>
      <w:r>
        <w:rPr>
          <w:spacing w:val="-1"/>
        </w:rPr>
        <w:t xml:space="preserve"> </w:t>
      </w:r>
      <w:r>
        <w:t>everything.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locations, photos,</w:t>
      </w:r>
      <w:r>
        <w:rPr>
          <w:spacing w:val="-1"/>
        </w:rPr>
        <w:t xml:space="preserve"> </w:t>
      </w:r>
      <w:r>
        <w:t>videos, and so</w:t>
      </w:r>
    </w:p>
    <w:p>
      <w:pPr>
        <w:pStyle w:val="5"/>
        <w:spacing w:line="480" w:lineRule="auto"/>
        <w:ind w:left="820" w:right="884"/>
      </w:pPr>
      <w:r>
        <w:t>on’(Tanzeem,2022). So, it is clear that we tend to overshare because of some external</w:t>
      </w:r>
      <w:r>
        <w:rPr>
          <w:spacing w:val="-57"/>
        </w:rPr>
        <w:t xml:space="preserve"> </w:t>
      </w:r>
      <w:r>
        <w:t>pressure and also in the present scenario where everyone knows about everything,</w:t>
      </w:r>
      <w:r>
        <w:rPr>
          <w:spacing w:val="1"/>
        </w:rPr>
        <w:t xml:space="preserve"> </w:t>
      </w:r>
      <w:r>
        <w:t>one’s</w:t>
      </w:r>
      <w:r>
        <w:rPr>
          <w:spacing w:val="-3"/>
        </w:rPr>
        <w:t xml:space="preserve"> </w:t>
      </w:r>
      <w:r>
        <w:t>fear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ones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heard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oversharing.</w:t>
      </w:r>
      <w:r>
        <w:rPr>
          <w:spacing w:val="-57"/>
        </w:rPr>
        <w:t xml:space="preserve"> </w:t>
      </w:r>
      <w:r>
        <w:t>So, the thin line between sharing a picture and oversharing their life should be</w:t>
      </w:r>
      <w:r>
        <w:rPr>
          <w:spacing w:val="1"/>
        </w:rPr>
        <w:t xml:space="preserve"> </w:t>
      </w:r>
      <w:r>
        <w:t>recognized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 social</w:t>
      </w:r>
      <w:r>
        <w:rPr>
          <w:spacing w:val="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in order</w:t>
      </w:r>
      <w:r>
        <w:rPr>
          <w:spacing w:val="-1"/>
        </w:rPr>
        <w:t xml:space="preserve"> </w:t>
      </w:r>
      <w:r>
        <w:t>to create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healthy</w:t>
      </w:r>
      <w:r>
        <w:rPr>
          <w:spacing w:val="-1"/>
        </w:rPr>
        <w:t xml:space="preserve"> </w:t>
      </w:r>
      <w:r>
        <w:t>virtual space.</w:t>
      </w:r>
    </w:p>
    <w:p>
      <w:pPr>
        <w:pStyle w:val="2"/>
        <w:numPr>
          <w:ilvl w:val="1"/>
          <w:numId w:val="3"/>
        </w:numPr>
        <w:tabs>
          <w:tab w:val="left" w:pos="1181"/>
        </w:tabs>
        <w:spacing w:before="160" w:after="0" w:line="240" w:lineRule="auto"/>
        <w:ind w:left="1180" w:right="0" w:hanging="361"/>
        <w:jc w:val="left"/>
      </w:pPr>
      <w:r>
        <w:t>DEMOGRAPHICS</w:t>
      </w:r>
    </w:p>
    <w:p>
      <w:pPr>
        <w:pStyle w:val="5"/>
        <w:rPr>
          <w:b/>
          <w:sz w:val="38"/>
        </w:rPr>
      </w:pPr>
    </w:p>
    <w:p>
      <w:pPr>
        <w:pStyle w:val="5"/>
        <w:spacing w:line="480" w:lineRule="auto"/>
        <w:ind w:left="820" w:right="892"/>
      </w:pPr>
      <w:r>
        <w:t>Around 95% of young people between the ages of 13–17 use at least one social media</w:t>
      </w:r>
      <w:r>
        <w:rPr>
          <w:spacing w:val="-57"/>
        </w:rPr>
        <w:t xml:space="preserve"> </w:t>
      </w:r>
      <w:r>
        <w:t>platform. More than one-third of those report using social media nearly constantly</w:t>
      </w:r>
      <w:r>
        <w:rPr>
          <w:spacing w:val="1"/>
        </w:rPr>
        <w:t xml:space="preserve"> </w:t>
      </w:r>
      <w:r>
        <w:t>(French,2023). While people aged above 18 are subjected to even more complex</w:t>
      </w:r>
      <w:r>
        <w:rPr>
          <w:spacing w:val="1"/>
        </w:rPr>
        <w:t xml:space="preserve"> </w:t>
      </w:r>
      <w:r>
        <w:t>difficulties, ‘Youth reported that social media also harmed their connections with</w:t>
      </w:r>
      <w:r>
        <w:rPr>
          <w:spacing w:val="1"/>
        </w:rPr>
        <w:t xml:space="preserve"> </w:t>
      </w:r>
      <w:r>
        <w:t>others.</w:t>
      </w:r>
      <w:r>
        <w:rPr>
          <w:spacing w:val="-6"/>
        </w:rPr>
        <w:t xml:space="preserve"> </w:t>
      </w:r>
      <w:r>
        <w:t>They provided</w:t>
      </w:r>
      <w:r>
        <w:rPr>
          <w:spacing w:val="-1"/>
        </w:rPr>
        <w:t xml:space="preserve"> </w:t>
      </w:r>
      <w:r>
        <w:t>examples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bullying and</w:t>
      </w:r>
      <w:r>
        <w:rPr>
          <w:spacing w:val="-1"/>
        </w:rPr>
        <w:t xml:space="preserve"> </w:t>
      </w:r>
      <w:r>
        <w:t>threats and</w:t>
      </w:r>
      <w:r>
        <w:rPr>
          <w:spacing w:val="1"/>
        </w:rPr>
        <w:t xml:space="preserve"> </w:t>
      </w:r>
      <w:r>
        <w:t>an atmosphere of</w:t>
      </w:r>
    </w:p>
    <w:p>
      <w:pPr>
        <w:spacing w:after="0" w:line="480" w:lineRule="auto"/>
        <w:sectPr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spacing w:before="60" w:line="480" w:lineRule="auto"/>
        <w:ind w:left="820" w:right="1110"/>
      </w:pPr>
      <w:r>
        <w:t>criticism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negativity</w:t>
      </w:r>
      <w:r>
        <w:rPr>
          <w:spacing w:val="-3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media</w:t>
      </w:r>
      <w:r>
        <w:rPr>
          <w:spacing w:val="-4"/>
        </w:rPr>
        <w:t xml:space="preserve"> </w:t>
      </w:r>
      <w:r>
        <w:t>interactions.</w:t>
      </w:r>
      <w:r>
        <w:rPr>
          <w:spacing w:val="-13"/>
        </w:rPr>
        <w:t xml:space="preserve"> </w:t>
      </w:r>
      <w:r>
        <w:t>Youth</w:t>
      </w:r>
      <w:r>
        <w:rPr>
          <w:spacing w:val="-3"/>
        </w:rPr>
        <w:t xml:space="preserve"> </w:t>
      </w:r>
      <w:r>
        <w:t>cited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anonymity</w:t>
      </w:r>
      <w:r>
        <w:rPr>
          <w:spacing w:val="-57"/>
        </w:rPr>
        <w:t xml:space="preserve"> </w:t>
      </w:r>
      <w:r>
        <w:t>of social media as part of the problem, as well as miscommunication that can occur</w:t>
      </w:r>
      <w:r>
        <w:rPr>
          <w:spacing w:val="1"/>
        </w:rPr>
        <w:t xml:space="preserve"> </w:t>
      </w:r>
      <w:r>
        <w:t>online. Study participants also reported a feeling of disconnection associated with</w:t>
      </w:r>
      <w:r>
        <w:rPr>
          <w:spacing w:val="1"/>
        </w:rPr>
        <w:t xml:space="preserve"> </w:t>
      </w:r>
      <w:r>
        <w:t>relationships on social media. Some youth felt rejected or left out when their social</w:t>
      </w:r>
      <w:r>
        <w:rPr>
          <w:spacing w:val="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posts</w:t>
      </w:r>
      <w:r>
        <w:rPr>
          <w:spacing w:val="-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 receive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feedback they</w:t>
      </w:r>
      <w:r>
        <w:rPr>
          <w:spacing w:val="-1"/>
        </w:rPr>
        <w:t xml:space="preserve"> </w:t>
      </w:r>
      <w:r>
        <w:t>expected. Others reported</w:t>
      </w:r>
      <w:r>
        <w:rPr>
          <w:spacing w:val="-1"/>
        </w:rPr>
        <w:t xml:space="preserve"> </w:t>
      </w:r>
      <w:r>
        <w:t>feeling</w:t>
      </w:r>
    </w:p>
    <w:p>
      <w:pPr>
        <w:pStyle w:val="5"/>
        <w:spacing w:before="1" w:line="480" w:lineRule="auto"/>
        <w:ind w:left="820" w:right="957"/>
      </w:pPr>
      <w:r>
        <w:rPr>
          <w:spacing w:val="-1"/>
        </w:rPr>
        <w:t xml:space="preserve">frustrated, lonely, or paranoid about being left out’ (Psychology Today,2021). </w:t>
      </w:r>
      <w:r>
        <w:t>In most</w:t>
      </w:r>
      <w:r>
        <w:rPr>
          <w:spacing w:val="-57"/>
        </w:rPr>
        <w:t xml:space="preserve"> </w:t>
      </w:r>
      <w:r>
        <w:t>of the studies there are no definite numbers provided regarding the percentage of</w:t>
      </w:r>
      <w:r>
        <w:rPr>
          <w:spacing w:val="1"/>
        </w:rPr>
        <w:t xml:space="preserve"> </w:t>
      </w:r>
      <w:r>
        <w:t>young population (above 18) being affected and they are collectively referred as the</w:t>
      </w:r>
      <w:r>
        <w:rPr>
          <w:spacing w:val="1"/>
        </w:rPr>
        <w:t xml:space="preserve"> </w:t>
      </w:r>
      <w:r>
        <w:t>Youth.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spacing w:before="9"/>
        <w:rPr>
          <w:sz w:val="23"/>
        </w:rPr>
      </w:pPr>
    </w:p>
    <w:p>
      <w:pPr>
        <w:pStyle w:val="2"/>
        <w:numPr>
          <w:ilvl w:val="1"/>
          <w:numId w:val="3"/>
        </w:numPr>
        <w:tabs>
          <w:tab w:val="left" w:pos="1181"/>
        </w:tabs>
        <w:spacing w:before="1" w:after="0" w:line="240" w:lineRule="auto"/>
        <w:ind w:left="1180" w:right="0" w:hanging="361"/>
        <w:jc w:val="left"/>
      </w:pPr>
      <w:r>
        <w:rPr>
          <w:spacing w:val="-2"/>
        </w:rPr>
        <w:t>PSYCHOLOGICAL</w:t>
      </w:r>
      <w:r>
        <w:rPr>
          <w:spacing w:val="-14"/>
        </w:rPr>
        <w:t xml:space="preserve"> </w:t>
      </w:r>
      <w:r>
        <w:rPr>
          <w:spacing w:val="-1"/>
        </w:rPr>
        <w:t>FACTORS</w:t>
      </w:r>
    </w:p>
    <w:p>
      <w:pPr>
        <w:pStyle w:val="5"/>
        <w:spacing w:before="11"/>
        <w:rPr>
          <w:b/>
          <w:sz w:val="37"/>
        </w:rPr>
      </w:pPr>
    </w:p>
    <w:p>
      <w:pPr>
        <w:pStyle w:val="5"/>
        <w:spacing w:line="480" w:lineRule="auto"/>
        <w:ind w:left="820" w:right="1142"/>
      </w:pP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World</w:t>
      </w:r>
      <w:r>
        <w:rPr>
          <w:spacing w:val="-3"/>
        </w:rPr>
        <w:t xml:space="preserve"> </w:t>
      </w:r>
      <w:r>
        <w:t>Order,</w:t>
      </w:r>
      <w:r>
        <w:rPr>
          <w:spacing w:val="-1"/>
        </w:rPr>
        <w:t xml:space="preserve"> </w:t>
      </w:r>
      <w:r>
        <w:t>friends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audience,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posts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journal.</w:t>
      </w:r>
      <w:r>
        <w:rPr>
          <w:spacing w:val="-57"/>
        </w:rPr>
        <w:t xml:space="preserve"> </w:t>
      </w:r>
      <w:r>
        <w:t>Fear of missing out (FOMO) plunges people into a world of other people’s status</w:t>
      </w:r>
      <w:r>
        <w:rPr>
          <w:spacing w:val="1"/>
        </w:rPr>
        <w:t xml:space="preserve"> </w:t>
      </w:r>
      <w:r>
        <w:t>updates, plans, and check-in locations. Many over sharers assume that their main</w:t>
      </w:r>
      <w:r>
        <w:rPr>
          <w:spacing w:val="1"/>
        </w:rPr>
        <w:t xml:space="preserve"> </w:t>
      </w:r>
      <w:r>
        <w:t>value is pleasing others with their stories and jokes, for many, the number of likes,</w:t>
      </w:r>
      <w:r>
        <w:rPr>
          <w:spacing w:val="1"/>
        </w:rPr>
        <w:t xml:space="preserve"> </w:t>
      </w:r>
      <w:r>
        <w:t>comments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followers that derive</w:t>
      </w:r>
      <w:r>
        <w:rPr>
          <w:spacing w:val="-3"/>
        </w:rPr>
        <w:t xml:space="preserve"> </w:t>
      </w:r>
      <w:r>
        <w:t>from social</w:t>
      </w:r>
      <w:r>
        <w:rPr>
          <w:spacing w:val="-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sharing 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measure of</w:t>
      </w:r>
    </w:p>
    <w:p>
      <w:pPr>
        <w:pStyle w:val="5"/>
        <w:spacing w:before="1" w:line="480" w:lineRule="auto"/>
        <w:ind w:left="820" w:right="861"/>
      </w:pPr>
      <w:r>
        <w:t>influence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importance.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dictate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day’s</w:t>
      </w:r>
      <w:r>
        <w:rPr>
          <w:spacing w:val="-1"/>
        </w:rPr>
        <w:t xml:space="preserve"> </w:t>
      </w:r>
      <w:r>
        <w:t>mood</w:t>
      </w:r>
      <w:r>
        <w:rPr>
          <w:spacing w:val="-2"/>
        </w:rPr>
        <w:t xml:space="preserve"> </w:t>
      </w:r>
      <w:r>
        <w:t>(Boag,2021).</w:t>
      </w:r>
      <w:r>
        <w:rPr>
          <w:spacing w:val="-2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related</w:t>
      </w:r>
      <w:r>
        <w:rPr>
          <w:spacing w:val="-57"/>
        </w:rPr>
        <w:t xml:space="preserve"> </w:t>
      </w:r>
      <w:r>
        <w:t>to media and pshycology shows that oversharing online is linked to anxiety, attention-</w:t>
      </w:r>
      <w:r>
        <w:rPr>
          <w:spacing w:val="-57"/>
        </w:rPr>
        <w:t xml:space="preserve"> </w:t>
      </w:r>
      <w:r>
        <w:t>seeking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social</w:t>
      </w:r>
      <w:r>
        <w:rPr>
          <w:spacing w:val="4"/>
        </w:rPr>
        <w:t xml:space="preserve"> </w:t>
      </w:r>
      <w:r>
        <w:t>media</w:t>
      </w:r>
      <w:r>
        <w:rPr>
          <w:spacing w:val="6"/>
        </w:rPr>
        <w:t xml:space="preserve"> </w:t>
      </w:r>
      <w:r>
        <w:t>addiction.</w:t>
      </w:r>
      <w:r>
        <w:rPr>
          <w:spacing w:val="4"/>
        </w:rPr>
        <w:t xml:space="preserve"> </w:t>
      </w:r>
      <w:r>
        <w:t>Individuals</w:t>
      </w:r>
      <w:r>
        <w:rPr>
          <w:spacing w:val="4"/>
        </w:rPr>
        <w:t xml:space="preserve"> </w:t>
      </w:r>
      <w:r>
        <w:t>often</w:t>
      </w:r>
      <w:r>
        <w:rPr>
          <w:spacing w:val="4"/>
        </w:rPr>
        <w:t xml:space="preserve"> </w:t>
      </w:r>
      <w:r>
        <w:t>turn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social</w:t>
      </w:r>
      <w:r>
        <w:rPr>
          <w:spacing w:val="4"/>
        </w:rPr>
        <w:t xml:space="preserve"> </w:t>
      </w:r>
      <w:r>
        <w:t>media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cope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feelings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loneliness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friends</w:t>
      </w:r>
      <w:r>
        <w:rPr>
          <w:spacing w:val="-1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they</w:t>
      </w:r>
      <w:r>
        <w:rPr>
          <w:spacing w:val="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struggling</w:t>
      </w:r>
      <w:r>
        <w:rPr>
          <w:spacing w:val="-1"/>
        </w:rPr>
        <w:t xml:space="preserve"> </w:t>
      </w:r>
      <w:r>
        <w:t>with</w:t>
      </w:r>
    </w:p>
    <w:p>
      <w:pPr>
        <w:pStyle w:val="5"/>
        <w:spacing w:line="480" w:lineRule="auto"/>
        <w:ind w:left="820" w:right="1282"/>
        <w:jc w:val="both"/>
      </w:pPr>
      <w:r>
        <w:t>real-world connections. While this can often be a genuine source of support and a</w:t>
      </w:r>
      <w:r>
        <w:rPr>
          <w:spacing w:val="-57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heard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feeling</w:t>
      </w:r>
      <w:r>
        <w:rPr>
          <w:spacing w:val="-1"/>
        </w:rPr>
        <w:t xml:space="preserve"> </w:t>
      </w:r>
      <w:r>
        <w:t>marginalized</w:t>
      </w:r>
      <w:r>
        <w:rPr>
          <w:spacing w:val="-2"/>
        </w:rPr>
        <w:t xml:space="preserve"> </w:t>
      </w:r>
      <w:r>
        <w:t>or ignored,</w:t>
      </w:r>
      <w:r>
        <w:rPr>
          <w:spacing w:val="-1"/>
        </w:rPr>
        <w:t xml:space="preserve"> </w:t>
      </w:r>
      <w:r>
        <w:t>oversharing</w:t>
      </w:r>
      <w:r>
        <w:rPr>
          <w:spacing w:val="-1"/>
        </w:rPr>
        <w:t xml:space="preserve"> </w:t>
      </w:r>
      <w:r>
        <w:t>online</w:t>
      </w:r>
      <w:r>
        <w:rPr>
          <w:spacing w:val="-2"/>
        </w:rPr>
        <w:t xml:space="preserve"> </w:t>
      </w:r>
      <w:r>
        <w:t>can</w:t>
      </w:r>
      <w:r>
        <w:rPr>
          <w:spacing w:val="-58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false</w:t>
      </w:r>
      <w:r>
        <w:rPr>
          <w:spacing w:val="-1"/>
        </w:rPr>
        <w:t xml:space="preserve"> </w:t>
      </w:r>
      <w:r>
        <w:t>sense of</w:t>
      </w:r>
      <w:r>
        <w:rPr>
          <w:spacing w:val="-1"/>
        </w:rPr>
        <w:t xml:space="preserve"> </w:t>
      </w:r>
      <w:r>
        <w:t>closeness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large audience,</w:t>
      </w:r>
      <w:r>
        <w:rPr>
          <w:spacing w:val="1"/>
        </w:rPr>
        <w:t xml:space="preserve"> </w:t>
      </w:r>
      <w:r>
        <w:t>fostering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belief</w:t>
      </w:r>
      <w:r>
        <w:rPr>
          <w:spacing w:val="-1"/>
        </w:rPr>
        <w:t xml:space="preserve"> </w:t>
      </w:r>
      <w:r>
        <w:t>in</w:t>
      </w:r>
    </w:p>
    <w:p>
      <w:pPr>
        <w:pStyle w:val="5"/>
        <w:ind w:left="820"/>
        <w:jc w:val="both"/>
      </w:pPr>
      <w:r>
        <w:t>meaningful</w:t>
      </w:r>
      <w:r>
        <w:rPr>
          <w:spacing w:val="-2"/>
        </w:rPr>
        <w:t xml:space="preserve"> </w:t>
      </w:r>
      <w:r>
        <w:t>connections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reality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superficial.</w:t>
      </w:r>
    </w:p>
    <w:p>
      <w:pPr>
        <w:spacing w:after="0"/>
        <w:jc w:val="both"/>
        <w:sectPr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spacing w:before="60" w:line="480" w:lineRule="auto"/>
        <w:ind w:left="820" w:right="986"/>
      </w:pPr>
      <w:r>
        <w:t>Another psychological factor contributing to oversharing is narcissism. Individuals</w:t>
      </w:r>
      <w:r>
        <w:rPr>
          <w:spacing w:val="1"/>
        </w:rPr>
        <w:t xml:space="preserve"> </w:t>
      </w:r>
      <w:r>
        <w:t>with narcissistic tendencies may feel an insatiable desire for attention and admiration</w:t>
      </w:r>
      <w:r>
        <w:rPr>
          <w:spacing w:val="-57"/>
        </w:rPr>
        <w:t xml:space="preserve"> </w:t>
      </w:r>
      <w:r>
        <w:t>and seek to fulfil it by sharing personal achievements, experiences or even hardships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platform.</w:t>
      </w:r>
      <w:r>
        <w:rPr>
          <w:spacing w:val="-1"/>
        </w:rPr>
        <w:t xml:space="preserve"> </w:t>
      </w:r>
      <w:r>
        <w:t>Despite</w:t>
      </w:r>
      <w:r>
        <w:rPr>
          <w:spacing w:val="-2"/>
        </w:rPr>
        <w:t xml:space="preserve"> </w:t>
      </w:r>
      <w:r>
        <w:t>meeting immediate</w:t>
      </w:r>
      <w:r>
        <w:rPr>
          <w:spacing w:val="-1"/>
        </w:rPr>
        <w:t xml:space="preserve"> </w:t>
      </w:r>
      <w:r>
        <w:t>psychological</w:t>
      </w:r>
      <w:r>
        <w:rPr>
          <w:spacing w:val="-1"/>
        </w:rPr>
        <w:t xml:space="preserve"> </w:t>
      </w:r>
      <w:r>
        <w:t>needs,</w:t>
      </w:r>
      <w:r>
        <w:rPr>
          <w:spacing w:val="2"/>
        </w:rPr>
        <w:t xml:space="preserve"> </w:t>
      </w:r>
      <w:r>
        <w:t>constant</w:t>
      </w:r>
    </w:p>
    <w:p>
      <w:pPr>
        <w:pStyle w:val="5"/>
        <w:spacing w:before="1" w:line="480" w:lineRule="auto"/>
        <w:ind w:left="820" w:right="883"/>
      </w:pPr>
      <w:r>
        <w:t>validation-seeking through oversharing may lead to a cycle of dependency on external</w:t>
      </w:r>
      <w:r>
        <w:rPr>
          <w:spacing w:val="-57"/>
        </w:rPr>
        <w:t xml:space="preserve"> </w:t>
      </w:r>
      <w:r>
        <w:t>affirmation. Cultivating intrinsic self-worth and resilience can help avoid relying</w:t>
      </w:r>
      <w:r>
        <w:rPr>
          <w:spacing w:val="1"/>
        </w:rPr>
        <w:t xml:space="preserve"> </w:t>
      </w:r>
      <w:r>
        <w:t>solely</w:t>
      </w:r>
      <w:r>
        <w:rPr>
          <w:spacing w:val="1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external</w:t>
      </w:r>
      <w:r>
        <w:rPr>
          <w:spacing w:val="3"/>
        </w:rPr>
        <w:t xml:space="preserve"> </w:t>
      </w:r>
      <w:r>
        <w:t>validation,</w:t>
      </w:r>
      <w:r>
        <w:rPr>
          <w:spacing w:val="3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often</w:t>
      </w:r>
      <w:r>
        <w:rPr>
          <w:spacing w:val="3"/>
        </w:rPr>
        <w:t xml:space="preserve"> </w:t>
      </w:r>
      <w:r>
        <w:t>fleeting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unpredictable</w:t>
      </w:r>
      <w:r>
        <w:rPr>
          <w:spacing w:val="1"/>
        </w:rPr>
        <w:t xml:space="preserve"> </w:t>
      </w:r>
      <w:r>
        <w:t>(Travers,2023). Thus, its evident that oversharing in social media is intricately</w:t>
      </w:r>
      <w:r>
        <w:rPr>
          <w:spacing w:val="1"/>
        </w:rPr>
        <w:t xml:space="preserve"> </w:t>
      </w:r>
      <w:r>
        <w:t>connected with one’s psychological realm and eventually it will have the powers to</w:t>
      </w:r>
      <w:r>
        <w:rPr>
          <w:spacing w:val="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his/her</w:t>
      </w:r>
      <w:r>
        <w:rPr>
          <w:spacing w:val="-1"/>
        </w:rPr>
        <w:t xml:space="preserve"> </w:t>
      </w:r>
      <w:r>
        <w:t>actions in</w:t>
      </w:r>
      <w:r>
        <w:rPr>
          <w:spacing w:val="2"/>
        </w:rPr>
        <w:t xml:space="preserve"> </w:t>
      </w:r>
      <w:r>
        <w:t>the virtual</w:t>
      </w:r>
      <w:r>
        <w:rPr>
          <w:spacing w:val="-1"/>
        </w:rPr>
        <w:t xml:space="preserve"> </w:t>
      </w:r>
      <w:r>
        <w:t>space.</w:t>
      </w:r>
    </w:p>
    <w:p>
      <w:pPr>
        <w:pStyle w:val="5"/>
        <w:spacing w:before="159" w:line="480" w:lineRule="auto"/>
        <w:ind w:left="820" w:right="1077"/>
      </w:pPr>
      <w:r>
        <w:t>“Seeking</w:t>
      </w:r>
      <w:r>
        <w:rPr>
          <w:spacing w:val="-9"/>
        </w:rPr>
        <w:t xml:space="preserve"> </w:t>
      </w:r>
      <w:r>
        <w:t>Validation”</w:t>
      </w:r>
      <w:r>
        <w:rPr>
          <w:spacing w:val="-3"/>
        </w:rPr>
        <w:t xml:space="preserve"> </w:t>
      </w:r>
      <w:r>
        <w:t>refers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psychological</w:t>
      </w:r>
      <w:r>
        <w:rPr>
          <w:spacing w:val="-4"/>
        </w:rPr>
        <w:t xml:space="preserve"> </w:t>
      </w:r>
      <w:r>
        <w:t>drive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seek</w:t>
      </w:r>
      <w:r>
        <w:rPr>
          <w:spacing w:val="-4"/>
        </w:rPr>
        <w:t xml:space="preserve"> </w:t>
      </w:r>
      <w:r>
        <w:t>approval,</w:t>
      </w:r>
      <w:r>
        <w:rPr>
          <w:spacing w:val="-4"/>
        </w:rPr>
        <w:t xml:space="preserve"> </w:t>
      </w:r>
      <w:r>
        <w:t>recognition,</w:t>
      </w:r>
      <w:r>
        <w:rPr>
          <w:spacing w:val="-5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validation</w:t>
      </w:r>
      <w:r>
        <w:rPr>
          <w:spacing w:val="-1"/>
        </w:rPr>
        <w:t xml:space="preserve"> </w:t>
      </w:r>
      <w:r>
        <w:t>from others. Individuals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seek</w:t>
      </w:r>
      <w:r>
        <w:rPr>
          <w:spacing w:val="-1"/>
        </w:rPr>
        <w:t xml:space="preserve"> </w:t>
      </w:r>
      <w:r>
        <w:t>validation often</w:t>
      </w:r>
      <w:r>
        <w:rPr>
          <w:spacing w:val="-1"/>
        </w:rPr>
        <w:t xml:space="preserve"> </w:t>
      </w:r>
      <w:r>
        <w:t>seek</w:t>
      </w:r>
      <w:r>
        <w:rPr>
          <w:spacing w:val="-1"/>
        </w:rPr>
        <w:t xml:space="preserve"> </w:t>
      </w:r>
      <w:r>
        <w:t>external</w:t>
      </w:r>
    </w:p>
    <w:p>
      <w:pPr>
        <w:pStyle w:val="5"/>
        <w:spacing w:line="480" w:lineRule="auto"/>
        <w:ind w:left="820" w:right="1032"/>
      </w:pPr>
      <w:r>
        <w:t>validation to validate their self-esteem and boost their confidence. This can manifest</w:t>
      </w:r>
      <w:r>
        <w:rPr>
          <w:spacing w:val="-57"/>
        </w:rPr>
        <w:t xml:space="preserve"> </w:t>
      </w:r>
      <w:r>
        <w:t>in behaviours such as seeking praise, attention, or positive feedback from others. In</w:t>
      </w:r>
      <w:r>
        <w:rPr>
          <w:spacing w:val="1"/>
        </w:rPr>
        <w:t xml:space="preserve"> </w:t>
      </w:r>
      <w:r>
        <w:t>the context of oversharing, individuals may overshare personal information as a way</w:t>
      </w:r>
      <w:r>
        <w:rPr>
          <w:spacing w:val="-57"/>
        </w:rPr>
        <w:t xml:space="preserve"> </w:t>
      </w:r>
      <w:r>
        <w:t>to seek validation and support from their social circle, reassurance and</w:t>
      </w:r>
      <w:r>
        <w:rPr>
          <w:spacing w:val="1"/>
        </w:rPr>
        <w:t xml:space="preserve"> </w:t>
      </w:r>
      <w:r>
        <w:t>acknowledgment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 experiences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feelings</w:t>
      </w:r>
      <w:r>
        <w:rPr>
          <w:spacing w:val="-1"/>
        </w:rPr>
        <w:t xml:space="preserve"> </w:t>
      </w:r>
      <w:r>
        <w:t>(Echoalerts,2023).</w:t>
      </w:r>
    </w:p>
    <w:p>
      <w:pPr>
        <w:pStyle w:val="5"/>
        <w:spacing w:before="162" w:line="480" w:lineRule="auto"/>
        <w:ind w:left="820" w:right="905"/>
      </w:pPr>
      <w:r>
        <w:t>Many of us tend to avoid letting silence fester during a conversation. In fact, for some</w:t>
      </w:r>
      <w:r>
        <w:rPr>
          <w:spacing w:val="-57"/>
        </w:rPr>
        <w:t xml:space="preserve"> </w:t>
      </w:r>
      <w:r>
        <w:t>individuals,</w:t>
      </w:r>
      <w:r>
        <w:rPr>
          <w:spacing w:val="-1"/>
        </w:rPr>
        <w:t xml:space="preserve"> </w:t>
      </w:r>
      <w:r>
        <w:t>awkward</w:t>
      </w:r>
      <w:r>
        <w:rPr>
          <w:spacing w:val="-1"/>
        </w:rPr>
        <w:t xml:space="preserve"> </w:t>
      </w:r>
      <w:r>
        <w:t>silences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unbearable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 will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anything to</w:t>
      </w:r>
      <w:r>
        <w:rPr>
          <w:spacing w:val="-1"/>
        </w:rPr>
        <w:t xml:space="preserve"> </w:t>
      </w:r>
      <w:r>
        <w:t>avoid</w:t>
      </w:r>
    </w:p>
    <w:p>
      <w:pPr>
        <w:pStyle w:val="5"/>
        <w:spacing w:before="1" w:line="480" w:lineRule="auto"/>
        <w:ind w:left="820" w:right="1152"/>
      </w:pPr>
      <w:r>
        <w:t>them. Research has found that it only takes 4 seconds for individuals to feel rattled,</w:t>
      </w:r>
      <w:r>
        <w:rPr>
          <w:spacing w:val="-57"/>
        </w:rPr>
        <w:t xml:space="preserve"> </w:t>
      </w:r>
      <w:r>
        <w:t>rejected</w:t>
      </w:r>
      <w:r>
        <w:rPr>
          <w:spacing w:val="-2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insecure. Moreover,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constant</w:t>
      </w:r>
      <w:r>
        <w:rPr>
          <w:spacing w:val="-2"/>
        </w:rPr>
        <w:t xml:space="preserve"> </w:t>
      </w:r>
      <w:r>
        <w:t>presence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led</w:t>
      </w:r>
    </w:p>
    <w:p>
      <w:pPr>
        <w:pStyle w:val="5"/>
        <w:spacing w:line="480" w:lineRule="auto"/>
        <w:ind w:left="820" w:right="1507"/>
      </w:pPr>
      <w:r>
        <w:t>individuals to have a lower tolerance for silence, dreading it so much that it can</w:t>
      </w:r>
      <w:r>
        <w:rPr>
          <w:spacing w:val="-57"/>
        </w:rPr>
        <w:t xml:space="preserve"> </w:t>
      </w:r>
      <w:r>
        <w:t>trigger</w:t>
      </w:r>
      <w:r>
        <w:rPr>
          <w:spacing w:val="-2"/>
        </w:rPr>
        <w:t xml:space="preserve"> </w:t>
      </w:r>
      <w:r>
        <w:t>panic</w:t>
      </w:r>
      <w:r>
        <w:rPr>
          <w:spacing w:val="-1"/>
        </w:rPr>
        <w:t xml:space="preserve"> </w:t>
      </w:r>
      <w:r>
        <w:t>attacks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anxiety.</w:t>
      </w:r>
      <w:r>
        <w:rPr>
          <w:spacing w:val="-7"/>
        </w:rPr>
        <w:t xml:space="preserve"> </w:t>
      </w:r>
      <w:r>
        <w:t>Thus, we</w:t>
      </w:r>
      <w:r>
        <w:rPr>
          <w:spacing w:val="-3"/>
        </w:rPr>
        <w:t xml:space="preserve"> </w:t>
      </w:r>
      <w:r>
        <w:t>try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gaps</w:t>
      </w:r>
      <w:r>
        <w:rPr>
          <w:spacing w:val="-2"/>
        </w:rPr>
        <w:t xml:space="preserve"> </w:t>
      </w:r>
      <w:r>
        <w:t>by</w:t>
      </w:r>
    </w:p>
    <w:p>
      <w:pPr>
        <w:pStyle w:val="5"/>
        <w:spacing w:line="480" w:lineRule="auto"/>
        <w:ind w:left="820" w:right="911"/>
      </w:pPr>
      <w:r>
        <w:t>talking to the other individual which can sometimes lead to us oversharing with them.</w:t>
      </w:r>
      <w:r>
        <w:rPr>
          <w:spacing w:val="-5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said that</w:t>
      </w:r>
      <w:r>
        <w:rPr>
          <w:spacing w:val="-1"/>
        </w:rPr>
        <w:t xml:space="preserve"> </w:t>
      </w:r>
      <w:r>
        <w:t>individuals</w:t>
      </w:r>
      <w:r>
        <w:rPr>
          <w:spacing w:val="-2"/>
        </w:rPr>
        <w:t xml:space="preserve"> </w:t>
      </w:r>
      <w:r>
        <w:t>spill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latest</w:t>
      </w:r>
      <w:r>
        <w:rPr>
          <w:spacing w:val="-2"/>
        </w:rPr>
        <w:t xml:space="preserve"> </w:t>
      </w:r>
      <w:r>
        <w:t>gossip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hairdressers.</w:t>
      </w:r>
    </w:p>
    <w:p>
      <w:pPr>
        <w:spacing w:after="0" w:line="480" w:lineRule="auto"/>
        <w:sectPr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spacing w:before="60" w:line="480" w:lineRule="auto"/>
        <w:ind w:left="820" w:right="841"/>
      </w:pPr>
      <w:r>
        <w:t>This is because when someone is touching us including cutting our hair or doing our</w:t>
      </w:r>
      <w:r>
        <w:rPr>
          <w:spacing w:val="1"/>
        </w:rPr>
        <w:t xml:space="preserve"> </w:t>
      </w:r>
      <w:r>
        <w:rPr>
          <w:spacing w:val="-1"/>
        </w:rPr>
        <w:t xml:space="preserve">nails, it creates a false sense </w:t>
      </w:r>
      <w:r>
        <w:t>of intimacy. And although you may not even know the</w:t>
      </w:r>
      <w:r>
        <w:rPr>
          <w:spacing w:val="1"/>
        </w:rPr>
        <w:t xml:space="preserve"> </w:t>
      </w:r>
      <w:r>
        <w:t>person’s</w:t>
      </w:r>
      <w:r>
        <w:rPr>
          <w:spacing w:val="-3"/>
        </w:rPr>
        <w:t xml:space="preserve"> </w:t>
      </w:r>
      <w:r>
        <w:t>name,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fact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subconsciously</w:t>
      </w:r>
      <w:r>
        <w:rPr>
          <w:spacing w:val="-2"/>
        </w:rPr>
        <w:t xml:space="preserve"> </w:t>
      </w:r>
      <w:r>
        <w:t>makes</w:t>
      </w:r>
      <w:r>
        <w:rPr>
          <w:spacing w:val="-3"/>
        </w:rPr>
        <w:t xml:space="preserve"> </w:t>
      </w:r>
      <w:r>
        <w:t>you</w:t>
      </w:r>
      <w:r>
        <w:rPr>
          <w:spacing w:val="-57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up to them</w:t>
      </w:r>
      <w:r>
        <w:rPr>
          <w:spacing w:val="-1"/>
        </w:rPr>
        <w:t xml:space="preserve"> </w:t>
      </w:r>
      <w:r>
        <w:t>(Vadivu,2023).</w:t>
      </w:r>
    </w:p>
    <w:p>
      <w:pPr>
        <w:pStyle w:val="5"/>
        <w:spacing w:before="162" w:line="480" w:lineRule="auto"/>
        <w:ind w:left="820" w:right="884"/>
      </w:pPr>
      <w:r>
        <w:t>This clearly draws out the vulnerable angle of the human mind. Our fear of being left</w:t>
      </w:r>
      <w:r>
        <w:rPr>
          <w:spacing w:val="1"/>
        </w:rPr>
        <w:t xml:space="preserve"> </w:t>
      </w:r>
      <w:r>
        <w:t>out or being disregarded is being skilfully utilised by the social media by providing us</w:t>
      </w:r>
      <w:r>
        <w:rPr>
          <w:spacing w:val="-57"/>
        </w:rPr>
        <w:t xml:space="preserve"> </w:t>
      </w:r>
      <w:r>
        <w:t>with a false closure. Man being a social animal always seeks attention, validation,</w:t>
      </w:r>
      <w:r>
        <w:rPr>
          <w:spacing w:val="1"/>
        </w:rPr>
        <w:t xml:space="preserve"> </w:t>
      </w:r>
      <w:r>
        <w:rPr>
          <w:spacing w:val="-1"/>
        </w:rPr>
        <w:t>recognition,</w:t>
      </w:r>
      <w:r>
        <w:t xml:space="preserve"> and what not.</w:t>
      </w:r>
      <w:r>
        <w:rPr>
          <w:spacing w:val="-1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cravings are</w:t>
      </w:r>
      <w:r>
        <w:rPr>
          <w:spacing w:val="-2"/>
        </w:rPr>
        <w:t xml:space="preserve"> </w:t>
      </w:r>
      <w:r>
        <w:t>satiated</w:t>
      </w:r>
      <w:r>
        <w:rPr>
          <w:spacing w:val="1"/>
        </w:rPr>
        <w:t xml:space="preserve"> </w:t>
      </w:r>
      <w:r>
        <w:t>by the</w:t>
      </w:r>
      <w:r>
        <w:rPr>
          <w:spacing w:val="-1"/>
        </w:rPr>
        <w:t xml:space="preserve"> </w:t>
      </w:r>
      <w:r>
        <w:t>social media</w:t>
      </w:r>
    </w:p>
    <w:p>
      <w:pPr>
        <w:pStyle w:val="5"/>
        <w:spacing w:before="1" w:line="480" w:lineRule="auto"/>
        <w:ind w:left="820" w:right="918"/>
      </w:pPr>
      <w:r>
        <w:t>networks by welcoming us into the oversharing culture. Oversharing cant even be</w:t>
      </w:r>
      <w:r>
        <w:rPr>
          <w:spacing w:val="1"/>
        </w:rPr>
        <w:t xml:space="preserve"> </w:t>
      </w:r>
      <w:r>
        <w:t>recognised nowadays as it is being normalised as sharing life updates with family and</w:t>
      </w:r>
      <w:r>
        <w:rPr>
          <w:spacing w:val="-57"/>
        </w:rPr>
        <w:t xml:space="preserve"> </w:t>
      </w:r>
      <w:r>
        <w:t>friends</w:t>
      </w:r>
      <w:r>
        <w:rPr>
          <w:spacing w:val="-1"/>
        </w:rPr>
        <w:t xml:space="preserve"> </w:t>
      </w:r>
      <w:r>
        <w:t>to stay connected.</w:t>
      </w:r>
    </w:p>
    <w:p>
      <w:pPr>
        <w:pStyle w:val="5"/>
        <w:spacing w:before="158" w:line="480" w:lineRule="auto"/>
        <w:ind w:left="820" w:right="1100"/>
      </w:pPr>
      <w:r>
        <w:t>‘Often,</w:t>
      </w:r>
      <w:r>
        <w:rPr>
          <w:spacing w:val="-1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social media</w:t>
      </w:r>
      <w:r>
        <w:rPr>
          <w:spacing w:val="-2"/>
        </w:rPr>
        <w:t xml:space="preserve"> </w:t>
      </w:r>
      <w:r>
        <w:t>accounts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reveal</w:t>
      </w:r>
      <w:r>
        <w:rPr>
          <w:spacing w:val="-1"/>
        </w:rPr>
        <w:t xml:space="preserve"> </w:t>
      </w:r>
      <w:r>
        <w:t>things.</w:t>
      </w:r>
      <w:r>
        <w:rPr>
          <w:spacing w:val="-6"/>
        </w:rPr>
        <w:t xml:space="preserve"> </w:t>
      </w:r>
      <w:r>
        <w:t>They’re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met</w:t>
      </w:r>
      <w:r>
        <w:rPr>
          <w:spacing w:val="-57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of people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feel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experienced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thing.</w:t>
      </w:r>
    </w:p>
    <w:p>
      <w:pPr>
        <w:pStyle w:val="5"/>
        <w:spacing w:before="1" w:line="480" w:lineRule="auto"/>
        <w:ind w:left="820" w:right="1320"/>
      </w:pPr>
      <w:r>
        <w:t>Suddenly,</w:t>
      </w:r>
      <w:r>
        <w:rPr>
          <w:spacing w:val="-3"/>
        </w:rPr>
        <w:t xml:space="preserve"> </w:t>
      </w:r>
      <w:r>
        <w:t>they’re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alone</w:t>
      </w:r>
      <w:r>
        <w:rPr>
          <w:spacing w:val="-4"/>
        </w:rPr>
        <w:t xml:space="preserve"> </w:t>
      </w:r>
      <w:r>
        <w:t>anymore.</w:t>
      </w:r>
      <w:r>
        <w:rPr>
          <w:spacing w:val="-1"/>
        </w:rPr>
        <w:t xml:space="preserve"> </w:t>
      </w:r>
      <w:r>
        <w:t>Oversharing</w:t>
      </w:r>
      <w:r>
        <w:rPr>
          <w:spacing w:val="-2"/>
        </w:rPr>
        <w:t xml:space="preserve"> </w:t>
      </w:r>
      <w:r>
        <w:t>isn’t</w:t>
      </w:r>
      <w:r>
        <w:rPr>
          <w:spacing w:val="-3"/>
        </w:rPr>
        <w:t xml:space="preserve"> </w:t>
      </w:r>
      <w:r>
        <w:t>always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terrible</w:t>
      </w:r>
      <w:r>
        <w:rPr>
          <w:spacing w:val="-4"/>
        </w:rPr>
        <w:t xml:space="preserve"> </w:t>
      </w:r>
      <w:r>
        <w:t>thing,</w:t>
      </w:r>
      <w:r>
        <w:rPr>
          <w:spacing w:val="-3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it’s</w:t>
      </w:r>
      <w:r>
        <w:rPr>
          <w:spacing w:val="-1"/>
        </w:rPr>
        <w:t xml:space="preserve"> </w:t>
      </w:r>
      <w:r>
        <w:t>met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likeminded people</w:t>
      </w:r>
      <w:r>
        <w:rPr>
          <w:spacing w:val="-1"/>
        </w:rPr>
        <w:t xml:space="preserve"> </w:t>
      </w:r>
      <w:r>
        <w:t>(Storey,2019).</w:t>
      </w:r>
    </w:p>
    <w:p>
      <w:pPr>
        <w:pStyle w:val="2"/>
        <w:numPr>
          <w:ilvl w:val="2"/>
          <w:numId w:val="3"/>
        </w:numPr>
        <w:tabs>
          <w:tab w:val="left" w:pos="1421"/>
        </w:tabs>
        <w:spacing w:before="161" w:after="0" w:line="240" w:lineRule="auto"/>
        <w:ind w:left="1420" w:right="0" w:hanging="601"/>
        <w:jc w:val="left"/>
      </w:pPr>
      <w:r>
        <w:rPr>
          <w:spacing w:val="-2"/>
        </w:rPr>
        <w:t>OVERSHARING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MENTAL</w:t>
      </w:r>
      <w:r>
        <w:rPr>
          <w:spacing w:val="-15"/>
        </w:rPr>
        <w:t xml:space="preserve"> </w:t>
      </w:r>
      <w:r>
        <w:rPr>
          <w:spacing w:val="-2"/>
        </w:rPr>
        <w:t>HEALTH</w:t>
      </w:r>
    </w:p>
    <w:p>
      <w:pPr>
        <w:pStyle w:val="5"/>
        <w:spacing w:before="8"/>
        <w:rPr>
          <w:b/>
          <w:sz w:val="37"/>
        </w:rPr>
      </w:pPr>
    </w:p>
    <w:p>
      <w:pPr>
        <w:pStyle w:val="5"/>
        <w:spacing w:line="480" w:lineRule="auto"/>
        <w:ind w:left="820" w:right="1006"/>
      </w:pPr>
      <w:r>
        <w:t>“Anxiety can be a big driver among people who tell-all, as well as feeling lonely and</w:t>
      </w:r>
      <w:r>
        <w:rPr>
          <w:spacing w:val="-57"/>
        </w:rPr>
        <w:t xml:space="preserve"> </w:t>
      </w:r>
      <w:r>
        <w:t>needing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connect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others.</w:t>
      </w:r>
      <w:r>
        <w:rPr>
          <w:spacing w:val="-2"/>
        </w:rPr>
        <w:t xml:space="preserve"> </w:t>
      </w:r>
      <w:r>
        <w:t>Often,</w:t>
      </w:r>
      <w:r>
        <w:rPr>
          <w:spacing w:val="-1"/>
        </w:rPr>
        <w:t xml:space="preserve"> </w:t>
      </w:r>
      <w:r>
        <w:t>oversharing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unconscious</w:t>
      </w:r>
      <w:r>
        <w:rPr>
          <w:spacing w:val="-1"/>
        </w:rPr>
        <w:t xml:space="preserve"> </w:t>
      </w:r>
      <w:r>
        <w:t>act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"many</w:t>
      </w:r>
    </w:p>
    <w:p>
      <w:pPr>
        <w:pStyle w:val="5"/>
        <w:spacing w:before="1" w:line="480" w:lineRule="auto"/>
        <w:ind w:left="820" w:right="950"/>
      </w:pPr>
      <w:r>
        <w:t>times people don’t realize it until after the fact that they've just spilled major details</w:t>
      </w:r>
      <w:r>
        <w:rPr>
          <w:spacing w:val="1"/>
        </w:rPr>
        <w:t xml:space="preserve"> </w:t>
      </w:r>
      <w:r>
        <w:t>about their personal lives. Yet sometimes, over sharers become aware of their</w:t>
      </w:r>
      <w:r>
        <w:rPr>
          <w:spacing w:val="1"/>
        </w:rPr>
        <w:t xml:space="preserve"> </w:t>
      </w:r>
      <w:r>
        <w:t>behaviour midway through the conversation, and suddenly find themselves feeling</w:t>
      </w:r>
      <w:r>
        <w:rPr>
          <w:spacing w:val="1"/>
        </w:rPr>
        <w:t xml:space="preserve"> </w:t>
      </w:r>
      <w:r>
        <w:t>vulnerable for revealing too much info — or, in some cases, they are aware the entire</w:t>
      </w:r>
      <w:r>
        <w:rPr>
          <w:spacing w:val="-57"/>
        </w:rPr>
        <w:t xml:space="preserve"> </w:t>
      </w:r>
      <w:r>
        <w:t>time that they're oversharing, but don’t see it as problematic (Lusinski,2019). This</w:t>
      </w:r>
      <w:r>
        <w:rPr>
          <w:spacing w:val="1"/>
        </w:rPr>
        <w:t xml:space="preserve"> </w:t>
      </w:r>
      <w:r>
        <w:t>explains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phenomenon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oversharing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greatly related with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person’s</w:t>
      </w:r>
      <w:r>
        <w:rPr>
          <w:spacing w:val="-3"/>
        </w:rPr>
        <w:t xml:space="preserve"> </w:t>
      </w:r>
      <w:r>
        <w:t>mental</w:t>
      </w:r>
    </w:p>
    <w:p>
      <w:pPr>
        <w:spacing w:after="0" w:line="480" w:lineRule="auto"/>
        <w:sectPr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spacing w:before="60" w:line="480" w:lineRule="auto"/>
        <w:ind w:left="820" w:right="906"/>
      </w:pPr>
      <w:r>
        <w:rPr>
          <w:spacing w:val="-1"/>
        </w:rPr>
        <w:t xml:space="preserve">health. According </w:t>
      </w:r>
      <w:r>
        <w:t>to research oversharing occurs when a person is anxious or tensed,</w:t>
      </w:r>
      <w:r>
        <w:rPr>
          <w:spacing w:val="1"/>
        </w:rPr>
        <w:t xml:space="preserve"> </w:t>
      </w:r>
      <w:r>
        <w:t>and they reveal way too much about themselves and this same trend happens in social</w:t>
      </w:r>
      <w:r>
        <w:rPr>
          <w:spacing w:val="-57"/>
        </w:rPr>
        <w:t xml:space="preserve"> </w:t>
      </w:r>
      <w:r>
        <w:t>media also, because the over sharer is seeking validation in the virtual space where he</w:t>
      </w:r>
      <w:r>
        <w:rPr>
          <w:spacing w:val="-57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applauded by many anonymous people.</w:t>
      </w:r>
    </w:p>
    <w:p>
      <w:pPr>
        <w:pStyle w:val="5"/>
        <w:spacing w:before="162" w:line="480" w:lineRule="auto"/>
        <w:ind w:left="820" w:right="1305"/>
      </w:pPr>
      <w:r>
        <w:t>‘Social media has been linked to depression, anxiety, and loneliness. It can make</w:t>
      </w:r>
      <w:r>
        <w:rPr>
          <w:spacing w:val="1"/>
        </w:rPr>
        <w:t xml:space="preserve"> </w:t>
      </w:r>
      <w:r>
        <w:t>people feel isolated and alone. One of 2017 studies related to this topic found that</w:t>
      </w:r>
      <w:r>
        <w:rPr>
          <w:spacing w:val="-57"/>
        </w:rPr>
        <w:t xml:space="preserve"> </w:t>
      </w:r>
      <w:r>
        <w:t>young</w:t>
      </w:r>
      <w:r>
        <w:rPr>
          <w:spacing w:val="-1"/>
        </w:rPr>
        <w:t xml:space="preserve"> </w:t>
      </w:r>
      <w:r>
        <w:t>people who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social media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 two hours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day</w:t>
      </w:r>
      <w:r>
        <w:rPr>
          <w:spacing w:val="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more</w:t>
      </w:r>
    </w:p>
    <w:p>
      <w:pPr>
        <w:pStyle w:val="5"/>
        <w:spacing w:before="1" w:line="480" w:lineRule="auto"/>
        <w:ind w:left="820" w:right="1093"/>
      </w:pPr>
      <w:r>
        <w:t>likely to categorize their mental health as fair or poor compared to occasional social</w:t>
      </w:r>
      <w:r>
        <w:rPr>
          <w:spacing w:val="-57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users. Social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unhealthy way</w:t>
      </w:r>
      <w:r>
        <w:rPr>
          <w:spacing w:val="-1"/>
        </w:rPr>
        <w:t xml:space="preserve"> </w:t>
      </w:r>
      <w:r>
        <w:t>of coping</w:t>
      </w:r>
      <w:r>
        <w:rPr>
          <w:spacing w:val="-1"/>
        </w:rPr>
        <w:t xml:space="preserve"> </w:t>
      </w:r>
      <w:r>
        <w:t>with</w:t>
      </w:r>
    </w:p>
    <w:p>
      <w:pPr>
        <w:pStyle w:val="5"/>
        <w:spacing w:line="480" w:lineRule="auto"/>
        <w:ind w:left="820" w:right="1132"/>
      </w:pPr>
      <w:r>
        <w:t>uncomfortable feelings or emotions. For instance, if you turn to social media when</w:t>
      </w:r>
      <w:r>
        <w:rPr>
          <w:spacing w:val="1"/>
        </w:rPr>
        <w:t xml:space="preserve"> </w:t>
      </w:r>
      <w:r>
        <w:t>you're</w:t>
      </w:r>
      <w:r>
        <w:rPr>
          <w:spacing w:val="-3"/>
        </w:rPr>
        <w:t xml:space="preserve"> </w:t>
      </w:r>
      <w:r>
        <w:t>feeling</w:t>
      </w:r>
      <w:r>
        <w:rPr>
          <w:spacing w:val="-2"/>
        </w:rPr>
        <w:t xml:space="preserve"> </w:t>
      </w:r>
      <w:r>
        <w:t>down,</w:t>
      </w:r>
      <w:r>
        <w:rPr>
          <w:spacing w:val="-1"/>
        </w:rPr>
        <w:t xml:space="preserve"> </w:t>
      </w:r>
      <w:r>
        <w:t>lonely,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bored,</w:t>
      </w:r>
      <w:r>
        <w:rPr>
          <w:spacing w:val="-2"/>
        </w:rPr>
        <w:t xml:space="preserve"> </w:t>
      </w:r>
      <w:r>
        <w:t>you're</w:t>
      </w:r>
      <w:r>
        <w:rPr>
          <w:spacing w:val="-2"/>
        </w:rPr>
        <w:t xml:space="preserve"> </w:t>
      </w:r>
      <w:r>
        <w:t>potentially</w:t>
      </w:r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distract</w:t>
      </w:r>
      <w:r>
        <w:rPr>
          <w:spacing w:val="-57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unpleasant</w:t>
      </w:r>
      <w:r>
        <w:rPr>
          <w:spacing w:val="-3"/>
        </w:rPr>
        <w:t xml:space="preserve"> </w:t>
      </w:r>
      <w:r>
        <w:t>feelings.</w:t>
      </w:r>
      <w:r>
        <w:rPr>
          <w:spacing w:val="-2"/>
        </w:rPr>
        <w:t xml:space="preserve"> </w:t>
      </w:r>
      <w:r>
        <w:t>Ultimately,</w:t>
      </w:r>
      <w:r>
        <w:rPr>
          <w:spacing w:val="-3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poor</w:t>
      </w:r>
      <w:r>
        <w:rPr>
          <w:spacing w:val="-3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self-soothe,</w:t>
      </w:r>
      <w:r>
        <w:rPr>
          <w:spacing w:val="-57"/>
        </w:rPr>
        <w:t xml:space="preserve"> </w:t>
      </w:r>
      <w:r>
        <w:t>especially because perusing social media can often make you feel worse instead of</w:t>
      </w:r>
      <w:r>
        <w:rPr>
          <w:spacing w:val="1"/>
        </w:rPr>
        <w:t xml:space="preserve"> </w:t>
      </w:r>
      <w:r>
        <w:t>better’(Gordon,2023). The over sharer is not the only one who will suffer the</w:t>
      </w:r>
      <w:r>
        <w:rPr>
          <w:spacing w:val="1"/>
        </w:rPr>
        <w:t xml:space="preserve"> </w:t>
      </w:r>
      <w:r>
        <w:t>aftermath of oversharing but the viewers also experience FOMO as they sometimes</w:t>
      </w:r>
      <w:r>
        <w:rPr>
          <w:spacing w:val="-57"/>
        </w:rPr>
        <w:t xml:space="preserve"> </w:t>
      </w:r>
      <w:r>
        <w:t>compare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lives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lives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influencers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friends</w:t>
      </w:r>
      <w:r>
        <w:rPr>
          <w:spacing w:val="-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active</w:t>
      </w:r>
    </w:p>
    <w:p>
      <w:pPr>
        <w:pStyle w:val="5"/>
        <w:spacing w:line="480" w:lineRule="auto"/>
        <w:ind w:left="820" w:right="872"/>
      </w:pPr>
      <w:r>
        <w:t>social media participants, thus this depressed feeling can lead to isolation and can turn</w:t>
      </w:r>
      <w:r>
        <w:rPr>
          <w:spacing w:val="-58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into an indolent person.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spacing w:before="10"/>
        <w:rPr>
          <w:sz w:val="23"/>
        </w:rPr>
      </w:pPr>
    </w:p>
    <w:p>
      <w:pPr>
        <w:pStyle w:val="2"/>
        <w:numPr>
          <w:ilvl w:val="1"/>
          <w:numId w:val="3"/>
        </w:numPr>
        <w:tabs>
          <w:tab w:val="left" w:pos="1181"/>
        </w:tabs>
        <w:spacing w:before="0" w:after="0" w:line="240" w:lineRule="auto"/>
        <w:ind w:left="1180" w:right="0" w:hanging="361"/>
        <w:jc w:val="left"/>
      </w:pPr>
      <w:r>
        <w:rPr>
          <w:spacing w:val="-2"/>
        </w:rPr>
        <w:t>PRIVACY</w:t>
      </w:r>
      <w:r>
        <w:rPr>
          <w:spacing w:val="-12"/>
        </w:rPr>
        <w:t xml:space="preserve"> </w:t>
      </w:r>
      <w:r>
        <w:rPr>
          <w:spacing w:val="-2"/>
        </w:rPr>
        <w:t>CONCERNS</w:t>
      </w:r>
    </w:p>
    <w:p>
      <w:pPr>
        <w:pStyle w:val="5"/>
        <w:spacing w:before="9"/>
        <w:rPr>
          <w:b/>
          <w:sz w:val="37"/>
        </w:rPr>
      </w:pPr>
    </w:p>
    <w:p>
      <w:pPr>
        <w:pStyle w:val="5"/>
        <w:spacing w:line="480" w:lineRule="auto"/>
        <w:ind w:left="820" w:right="1476"/>
      </w:pPr>
      <w:r>
        <w:t>As</w:t>
      </w:r>
      <w:r>
        <w:rPr>
          <w:spacing w:val="-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discussed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effects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oversharing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one’s</w:t>
      </w:r>
      <w:r>
        <w:rPr>
          <w:spacing w:val="-3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emotional</w:t>
      </w:r>
      <w:r>
        <w:rPr>
          <w:spacing w:val="-57"/>
        </w:rPr>
        <w:t xml:space="preserve"> </w:t>
      </w:r>
      <w:r>
        <w:t>wellbeing,</w:t>
      </w:r>
      <w:r>
        <w:rPr>
          <w:spacing w:val="-1"/>
        </w:rPr>
        <w:t xml:space="preserve"> </w:t>
      </w:r>
      <w:r>
        <w:t>Oversharing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dangerous because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</w:p>
    <w:p>
      <w:pPr>
        <w:pStyle w:val="5"/>
        <w:spacing w:line="480" w:lineRule="auto"/>
        <w:ind w:left="820" w:right="841"/>
      </w:pPr>
      <w:r>
        <w:t>tendency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expose</w:t>
      </w:r>
      <w:r>
        <w:rPr>
          <w:spacing w:val="-5"/>
        </w:rPr>
        <w:t xml:space="preserve"> </w:t>
      </w:r>
      <w:r>
        <w:t>sensitive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jeopardizes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security.</w:t>
      </w:r>
      <w:r>
        <w:rPr>
          <w:spacing w:val="-57"/>
        </w:rPr>
        <w:t xml:space="preserve"> </w:t>
      </w:r>
      <w:r>
        <w:t>Today,</w:t>
      </w:r>
      <w:r>
        <w:rPr>
          <w:spacing w:val="-2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 prevalent</w:t>
      </w:r>
      <w:r>
        <w:rPr>
          <w:spacing w:val="-1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communication,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sharing</w:t>
      </w:r>
      <w:r>
        <w:rPr>
          <w:spacing w:val="-2"/>
        </w:rPr>
        <w:t xml:space="preserve"> </w:t>
      </w:r>
      <w:r>
        <w:t>the</w:t>
      </w:r>
    </w:p>
    <w:p>
      <w:pPr>
        <w:spacing w:after="0" w:line="480" w:lineRule="auto"/>
        <w:sectPr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spacing w:before="60" w:line="480" w:lineRule="auto"/>
        <w:ind w:left="820" w:right="841"/>
      </w:pPr>
      <w:r>
        <w:t>highlights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daily</w:t>
      </w:r>
      <w:r>
        <w:rPr>
          <w:spacing w:val="-3"/>
        </w:rPr>
        <w:t xml:space="preserve"> </w:t>
      </w:r>
      <w:r>
        <w:t>lives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become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norm. Unfortunately,</w:t>
      </w:r>
      <w:r>
        <w:rPr>
          <w:spacing w:val="-3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risks</w:t>
      </w:r>
      <w:r>
        <w:rPr>
          <w:spacing w:val="-57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oversharing your</w:t>
      </w:r>
      <w:r>
        <w:rPr>
          <w:spacing w:val="-2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media platforms.</w:t>
      </w:r>
      <w:r>
        <w:rPr>
          <w:spacing w:val="-1"/>
        </w:rPr>
        <w:t xml:space="preserve"> </w:t>
      </w:r>
      <w:r>
        <w:t>Oversharing</w:t>
      </w:r>
      <w:r>
        <w:rPr>
          <w:spacing w:val="-1"/>
        </w:rPr>
        <w:t xml:space="preserve"> </w:t>
      </w:r>
      <w:r>
        <w:t>on</w:t>
      </w:r>
    </w:p>
    <w:p>
      <w:pPr>
        <w:pStyle w:val="5"/>
        <w:spacing w:before="1" w:line="480" w:lineRule="auto"/>
        <w:ind w:left="820" w:right="841"/>
      </w:pPr>
      <w:r>
        <w:t>social media exposes intimate details about your personal life such as relationships,</w:t>
      </w:r>
      <w:r>
        <w:rPr>
          <w:spacing w:val="1"/>
        </w:rPr>
        <w:t xml:space="preserve"> </w:t>
      </w:r>
      <w:r>
        <w:t>friendships,</w:t>
      </w:r>
      <w:r>
        <w:rPr>
          <w:spacing w:val="-2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matters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daily</w:t>
      </w:r>
      <w:r>
        <w:rPr>
          <w:spacing w:val="-2"/>
        </w:rPr>
        <w:t xml:space="preserve"> </w:t>
      </w:r>
      <w:r>
        <w:t>routine.</w:t>
      </w:r>
      <w:r>
        <w:rPr>
          <w:spacing w:val="-11"/>
        </w:rPr>
        <w:t xml:space="preserve"> </w:t>
      </w:r>
      <w:r>
        <w:t>Although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fun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others</w:t>
      </w:r>
      <w:r>
        <w:rPr>
          <w:spacing w:val="-57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going</w:t>
      </w:r>
      <w:r>
        <w:rPr>
          <w:spacing w:val="-1"/>
        </w:rPr>
        <w:t xml:space="preserve"> </w:t>
      </w:r>
      <w:r>
        <w:t>on with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life, you</w:t>
      </w:r>
      <w:r>
        <w:rPr>
          <w:spacing w:val="-1"/>
        </w:rPr>
        <w:t xml:space="preserve"> </w:t>
      </w:r>
      <w:r>
        <w:t>can accidentally</w:t>
      </w:r>
      <w:r>
        <w:rPr>
          <w:spacing w:val="-1"/>
        </w:rPr>
        <w:t xml:space="preserve"> </w:t>
      </w:r>
      <w:r>
        <w:t>let</w:t>
      </w:r>
      <w:r>
        <w:rPr>
          <w:spacing w:val="3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too much</w:t>
      </w:r>
    </w:p>
    <w:p>
      <w:pPr>
        <w:pStyle w:val="5"/>
        <w:spacing w:line="480" w:lineRule="auto"/>
        <w:ind w:left="820" w:right="859"/>
      </w:pPr>
      <w:r>
        <w:rPr>
          <w:spacing w:val="-1"/>
        </w:rPr>
        <w:t xml:space="preserve">about it and give up your privacy (Tran,2022). </w:t>
      </w:r>
      <w:r>
        <w:t>As we all know, being active in a social</w:t>
      </w:r>
      <w:r>
        <w:rPr>
          <w:spacing w:val="-57"/>
        </w:rPr>
        <w:t xml:space="preserve"> </w:t>
      </w:r>
      <w:r>
        <w:t>media platform and posting everything including your daily activities, your routines,</w:t>
      </w:r>
      <w:r>
        <w:rPr>
          <w:spacing w:val="1"/>
        </w:rPr>
        <w:t xml:space="preserve"> </w:t>
      </w:r>
      <w:r>
        <w:t>even your location status and also the people you hang out with can trigger cyber</w:t>
      </w:r>
      <w:r>
        <w:rPr>
          <w:spacing w:val="1"/>
        </w:rPr>
        <w:t xml:space="preserve"> </w:t>
      </w:r>
      <w:r>
        <w:t>criminals, taking a toll on your privacy. Surprisingly, majority of the social media</w:t>
      </w:r>
      <w:r>
        <w:rPr>
          <w:spacing w:val="1"/>
        </w:rPr>
        <w:t xml:space="preserve"> </w:t>
      </w:r>
      <w:r>
        <w:t>users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aware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 concept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footprint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shadow,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still</w:t>
      </w:r>
    </w:p>
    <w:p>
      <w:pPr>
        <w:pStyle w:val="5"/>
        <w:spacing w:before="1" w:line="480" w:lineRule="auto"/>
        <w:ind w:left="820" w:right="1525"/>
      </w:pPr>
      <w:r>
        <w:t>manages to ignore it and continue with oversharing leaving a trail of data in the</w:t>
      </w:r>
      <w:r>
        <w:rPr>
          <w:spacing w:val="-57"/>
        </w:rPr>
        <w:t xml:space="preserve"> </w:t>
      </w:r>
      <w:r>
        <w:t>internet.</w:t>
      </w:r>
    </w:p>
    <w:p>
      <w:pPr>
        <w:pStyle w:val="5"/>
        <w:spacing w:before="158" w:line="480" w:lineRule="auto"/>
        <w:ind w:left="820" w:right="884"/>
      </w:pPr>
      <w:r>
        <w:t>‘A</w:t>
      </w:r>
      <w:r>
        <w:rPr>
          <w:spacing w:val="-15"/>
        </w:rPr>
        <w:t xml:space="preserve"> </w:t>
      </w:r>
      <w:r>
        <w:t>little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digging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Facebook</w:t>
      </w:r>
      <w:r>
        <w:rPr>
          <w:spacing w:val="-1"/>
        </w:rPr>
        <w:t xml:space="preserve"> </w:t>
      </w:r>
      <w:r>
        <w:t>timeline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tell</w:t>
      </w:r>
      <w:r>
        <w:rPr>
          <w:spacing w:val="-1"/>
        </w:rPr>
        <w:t xml:space="preserve"> </w:t>
      </w:r>
      <w:r>
        <w:t>others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kind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person</w:t>
      </w:r>
      <w:r>
        <w:rPr>
          <w:spacing w:val="-57"/>
        </w:rPr>
        <w:t xml:space="preserve"> </w:t>
      </w:r>
      <w:r>
        <w:t>you are – your likes and dislikes, your habits and hobbies, what you do during the day</w:t>
      </w:r>
      <w:r>
        <w:rPr>
          <w:spacing w:val="-57"/>
        </w:rPr>
        <w:t xml:space="preserve"> </w:t>
      </w:r>
      <w:r>
        <w:t>(or night) and more. Each Facebook timeline is a story about a person. The more you</w:t>
      </w:r>
      <w:r>
        <w:rPr>
          <w:spacing w:val="1"/>
        </w:rPr>
        <w:t xml:space="preserve"> </w:t>
      </w:r>
      <w:r>
        <w:t>dig into the Timeline, the more facts you find about them. This is another interesting</w:t>
      </w:r>
      <w:r>
        <w:rPr>
          <w:spacing w:val="1"/>
        </w:rPr>
        <w:t xml:space="preserve"> </w:t>
      </w:r>
      <w:r>
        <w:t>website that showcases the problems of over-sharing on Facebook. It used data from</w:t>
      </w:r>
      <w:r>
        <w:rPr>
          <w:spacing w:val="1"/>
        </w:rPr>
        <w:t xml:space="preserve"> </w:t>
      </w:r>
      <w:r>
        <w:t>Twitter and Foursquare to show what all houses and places are vacant and can be</w:t>
      </w:r>
      <w:r>
        <w:rPr>
          <w:spacing w:val="1"/>
        </w:rPr>
        <w:t xml:space="preserve"> </w:t>
      </w:r>
      <w:r>
        <w:t>robbed. It kind of served a one-stop place for robbers to find out the places they can</w:t>
      </w:r>
      <w:r>
        <w:rPr>
          <w:spacing w:val="1"/>
        </w:rPr>
        <w:t xml:space="preserve"> </w:t>
      </w:r>
      <w:r>
        <w:t>attack</w:t>
      </w:r>
      <w:r>
        <w:rPr>
          <w:spacing w:val="-1"/>
        </w:rPr>
        <w:t xml:space="preserve"> </w:t>
      </w:r>
      <w:r>
        <w:t>(TheWindowsClub).</w:t>
      </w:r>
    </w:p>
    <w:p>
      <w:pPr>
        <w:pStyle w:val="5"/>
        <w:spacing w:before="163" w:line="480" w:lineRule="auto"/>
        <w:ind w:left="820" w:right="886"/>
      </w:pPr>
      <w:r>
        <w:t>Scammers do not need a great deal of information to steal someone's identity. They</w:t>
      </w:r>
      <w:r>
        <w:rPr>
          <w:spacing w:val="1"/>
        </w:rPr>
        <w:t xml:space="preserve"> </w:t>
      </w:r>
      <w:r>
        <w:t>can start with publicly available information on social media to help target victims.</w:t>
      </w:r>
      <w:r>
        <w:rPr>
          <w:spacing w:val="1"/>
        </w:rPr>
        <w:t xml:space="preserve"> </w:t>
      </w:r>
      <w:r>
        <w:t>Even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phone</w:t>
      </w:r>
      <w:r>
        <w:rPr>
          <w:spacing w:val="-3"/>
        </w:rPr>
        <w:t xml:space="preserve"> </w:t>
      </w:r>
      <w:r>
        <w:t>number,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scammer</w:t>
      </w:r>
      <w:r>
        <w:rPr>
          <w:spacing w:val="-1"/>
        </w:rPr>
        <w:t xml:space="preserve"> </w:t>
      </w:r>
      <w:r>
        <w:t>can find</w:t>
      </w:r>
      <w:r>
        <w:rPr>
          <w:spacing w:val="-1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information,</w:t>
      </w:r>
      <w:r>
        <w:rPr>
          <w:spacing w:val="-57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leaked</w:t>
      </w:r>
      <w:r>
        <w:rPr>
          <w:spacing w:val="-1"/>
        </w:rPr>
        <w:t xml:space="preserve"> </w:t>
      </w:r>
      <w:r>
        <w:t>passwords,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numbers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credit</w:t>
      </w:r>
      <w:r>
        <w:rPr>
          <w:spacing w:val="-1"/>
        </w:rPr>
        <w:t xml:space="preserve"> </w:t>
      </w:r>
      <w:r>
        <w:t>card</w:t>
      </w:r>
      <w:r>
        <w:rPr>
          <w:spacing w:val="-1"/>
        </w:rPr>
        <w:t xml:space="preserve"> </w:t>
      </w:r>
      <w:r>
        <w:t>numbers.</w:t>
      </w:r>
      <w:r>
        <w:rPr>
          <w:spacing w:val="-2"/>
        </w:rPr>
        <w:t xml:space="preserve"> </w:t>
      </w:r>
      <w:r>
        <w:t>Social</w:t>
      </w:r>
    </w:p>
    <w:p>
      <w:pPr>
        <w:spacing w:after="0" w:line="480" w:lineRule="auto"/>
        <w:sectPr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spacing w:before="60" w:line="480" w:lineRule="auto"/>
        <w:ind w:left="820" w:right="1385"/>
      </w:pPr>
      <w:r>
        <w:t>media can be used for cyberbullying. Bad actors don't need to get into someone's</w:t>
      </w:r>
      <w:r>
        <w:rPr>
          <w:spacing w:val="-57"/>
        </w:rPr>
        <w:t xml:space="preserve"> </w:t>
      </w:r>
      <w:r>
        <w:t>account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send</w:t>
      </w:r>
      <w:r>
        <w:rPr>
          <w:spacing w:val="-2"/>
        </w:rPr>
        <w:t xml:space="preserve"> </w:t>
      </w:r>
      <w:r>
        <w:t>threatening</w:t>
      </w:r>
      <w:r>
        <w:rPr>
          <w:spacing w:val="-2"/>
        </w:rPr>
        <w:t xml:space="preserve"> </w:t>
      </w:r>
      <w:r>
        <w:t>messages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cause</w:t>
      </w:r>
      <w:r>
        <w:rPr>
          <w:spacing w:val="-1"/>
        </w:rPr>
        <w:t xml:space="preserve"> </w:t>
      </w:r>
      <w:r>
        <w:t>emotional</w:t>
      </w:r>
      <w:r>
        <w:rPr>
          <w:spacing w:val="-2"/>
        </w:rPr>
        <w:t xml:space="preserve"> </w:t>
      </w:r>
      <w:r>
        <w:t>distress</w:t>
      </w:r>
      <w:r>
        <w:rPr>
          <w:spacing w:val="-3"/>
        </w:rPr>
        <w:t xml:space="preserve"> </w:t>
      </w:r>
      <w:r>
        <w:t>(Hetler,2023).</w:t>
      </w:r>
    </w:p>
    <w:p>
      <w:pPr>
        <w:pStyle w:val="5"/>
        <w:spacing w:before="162" w:line="480" w:lineRule="auto"/>
        <w:ind w:left="820" w:right="1125"/>
      </w:pPr>
      <w:r>
        <w:t>Your social media profiles may seem personal, but 70% of employers say they use</w:t>
      </w:r>
      <w:r>
        <w:rPr>
          <w:spacing w:val="1"/>
        </w:rPr>
        <w:t xml:space="preserve"> </w:t>
      </w:r>
      <w:r>
        <w:t>social media to research candidates during the hiring process. Even worse, 57% say</w:t>
      </w:r>
      <w:r>
        <w:rPr>
          <w:spacing w:val="-57"/>
        </w:rPr>
        <w:t xml:space="preserve"> </w:t>
      </w:r>
      <w:r>
        <w:t>they found content that caused them not to hire a candidate (MacKay,2023). This</w:t>
      </w:r>
      <w:r>
        <w:rPr>
          <w:spacing w:val="1"/>
        </w:rPr>
        <w:t xml:space="preserve"> </w:t>
      </w:r>
      <w:r>
        <w:t>explains that social media can alter our life in unimaginable ways as its effects are</w:t>
      </w:r>
      <w:r>
        <w:rPr>
          <w:spacing w:val="1"/>
        </w:rPr>
        <w:t xml:space="preserve"> </w:t>
      </w:r>
      <w:r>
        <w:t>unpredictable and can</w:t>
      </w:r>
      <w:r>
        <w:rPr>
          <w:spacing w:val="2"/>
        </w:rPr>
        <w:t xml:space="preserve"> </w:t>
      </w:r>
      <w:r>
        <w:t>cause</w:t>
      </w:r>
      <w:r>
        <w:rPr>
          <w:spacing w:val="-1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term effects.</w:t>
      </w:r>
    </w:p>
    <w:p>
      <w:pPr>
        <w:spacing w:after="0" w:line="480" w:lineRule="auto"/>
        <w:sectPr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2"/>
        <w:spacing w:line="619" w:lineRule="auto"/>
        <w:ind w:left="3283" w:right="3315" w:firstLine="1012"/>
      </w:pPr>
      <w:r>
        <w:t>CHAPTER 3</w:t>
      </w:r>
      <w:r>
        <w:rPr>
          <w:spacing w:val="1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t>METHODOLOGY</w:t>
      </w:r>
    </w:p>
    <w:p>
      <w:pPr>
        <w:pStyle w:val="5"/>
        <w:spacing w:line="276" w:lineRule="exact"/>
        <w:ind w:left="820"/>
      </w:pPr>
      <w:r>
        <w:t>This</w:t>
      </w:r>
      <w:r>
        <w:rPr>
          <w:spacing w:val="-2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mixed-strategies</w:t>
      </w:r>
      <w:r>
        <w:rPr>
          <w:spacing w:val="1"/>
        </w:rPr>
        <w:t xml:space="preserve"> </w:t>
      </w:r>
      <w:r>
        <w:t>method,</w:t>
      </w:r>
      <w:r>
        <w:rPr>
          <w:spacing w:val="-2"/>
        </w:rPr>
        <w:t xml:space="preserve"> </w:t>
      </w:r>
      <w:r>
        <w:t>incorporating</w:t>
      </w:r>
      <w:r>
        <w:rPr>
          <w:spacing w:val="-1"/>
        </w:rPr>
        <w:t xml:space="preserve"> </w:t>
      </w:r>
      <w:r>
        <w:t>each</w:t>
      </w:r>
    </w:p>
    <w:p>
      <w:pPr>
        <w:pStyle w:val="5"/>
      </w:pPr>
    </w:p>
    <w:p>
      <w:pPr>
        <w:pStyle w:val="5"/>
        <w:spacing w:line="480" w:lineRule="auto"/>
        <w:ind w:left="820" w:right="1125"/>
      </w:pPr>
      <w:r>
        <w:t>qualitative and quantitative strategies to provide a comprehensive knowledge of the</w:t>
      </w:r>
      <w:r>
        <w:rPr>
          <w:spacing w:val="-57"/>
        </w:rPr>
        <w:t xml:space="preserve"> </w:t>
      </w:r>
      <w:r>
        <w:t>phenomenon. Conduct semi-based interviews with youth participants who actively</w:t>
      </w:r>
      <w:r>
        <w:rPr>
          <w:spacing w:val="1"/>
        </w:rPr>
        <w:t xml:space="preserve"> </w:t>
      </w:r>
      <w:r>
        <w:t>have interaction in oversharing on social media structures. Through this aimed to</w:t>
      </w:r>
      <w:r>
        <w:rPr>
          <w:spacing w:val="1"/>
        </w:rPr>
        <w:t xml:space="preserve"> </w:t>
      </w:r>
      <w:r>
        <w:t>explore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motivations,</w:t>
      </w:r>
      <w:r>
        <w:rPr>
          <w:spacing w:val="-1"/>
        </w:rPr>
        <w:t xml:space="preserve"> </w:t>
      </w:r>
      <w:r>
        <w:t>stories,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perceptions associated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oversharing</w:t>
      </w:r>
    </w:p>
    <w:p>
      <w:pPr>
        <w:pStyle w:val="5"/>
        <w:spacing w:before="1"/>
        <w:ind w:left="820"/>
      </w:pPr>
      <w:r>
        <w:t>trekking</w:t>
      </w:r>
      <w:r>
        <w:rPr>
          <w:spacing w:val="-3"/>
        </w:rPr>
        <w:t xml:space="preserve"> </w:t>
      </w:r>
      <w:r>
        <w:t>stories.</w:t>
      </w:r>
    </w:p>
    <w:p>
      <w:pPr>
        <w:pStyle w:val="5"/>
        <w:rPr>
          <w:sz w:val="38"/>
        </w:rPr>
      </w:pPr>
    </w:p>
    <w:p>
      <w:pPr>
        <w:pStyle w:val="5"/>
        <w:spacing w:line="480" w:lineRule="auto"/>
        <w:ind w:left="820" w:right="860"/>
      </w:pPr>
      <w:r>
        <w:t>Developed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survey</w:t>
      </w:r>
      <w:r>
        <w:rPr>
          <w:spacing w:val="4"/>
        </w:rPr>
        <w:t xml:space="preserve"> </w:t>
      </w:r>
      <w:r>
        <w:t>questionnaire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acquire</w:t>
      </w:r>
      <w:r>
        <w:rPr>
          <w:spacing w:val="6"/>
        </w:rPr>
        <w:t xml:space="preserve"> </w:t>
      </w:r>
      <w:r>
        <w:t>quantitative</w:t>
      </w:r>
      <w:r>
        <w:rPr>
          <w:spacing w:val="4"/>
        </w:rPr>
        <w:t xml:space="preserve"> </w:t>
      </w:r>
      <w:r>
        <w:t>information</w:t>
      </w:r>
      <w:r>
        <w:rPr>
          <w:spacing w:val="5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frequency of oversharing behaviours, desired social media systems, perceived</w:t>
      </w:r>
      <w:r>
        <w:rPr>
          <w:spacing w:val="1"/>
        </w:rPr>
        <w:t xml:space="preserve"> </w:t>
      </w:r>
      <w:r>
        <w:t>advantages, and concerns associated with oversharing hiking reports. Included</w:t>
      </w:r>
      <w:r>
        <w:rPr>
          <w:spacing w:val="1"/>
        </w:rPr>
        <w:t xml:space="preserve"> </w:t>
      </w:r>
      <w:r>
        <w:t>standardized</w:t>
      </w:r>
      <w:r>
        <w:rPr>
          <w:spacing w:val="-3"/>
        </w:rPr>
        <w:t xml:space="preserve"> </w:t>
      </w:r>
      <w:r>
        <w:t>scales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degree</w:t>
      </w:r>
      <w:r>
        <w:rPr>
          <w:spacing w:val="-4"/>
        </w:rPr>
        <w:t xml:space="preserve"> </w:t>
      </w:r>
      <w:r>
        <w:t>constructs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media</w:t>
      </w:r>
      <w:r>
        <w:rPr>
          <w:spacing w:val="-4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intensity,</w:t>
      </w:r>
      <w:r>
        <w:rPr>
          <w:spacing w:val="-3"/>
        </w:rPr>
        <w:t xml:space="preserve"> </w:t>
      </w:r>
      <w:r>
        <w:t>self-</w:t>
      </w:r>
      <w:r>
        <w:rPr>
          <w:spacing w:val="-57"/>
        </w:rPr>
        <w:t xml:space="preserve"> </w:t>
      </w:r>
      <w:r>
        <w:t>disclosure</w:t>
      </w:r>
      <w:r>
        <w:rPr>
          <w:spacing w:val="-3"/>
        </w:rPr>
        <w:t xml:space="preserve"> </w:t>
      </w:r>
      <w:r>
        <w:t>dispositions, and privateness</w:t>
      </w:r>
      <w:r>
        <w:rPr>
          <w:spacing w:val="-1"/>
        </w:rPr>
        <w:t xml:space="preserve"> </w:t>
      </w:r>
      <w:r>
        <w:t>worries.</w:t>
      </w:r>
    </w:p>
    <w:p>
      <w:pPr>
        <w:pStyle w:val="5"/>
        <w:spacing w:before="159" w:line="480" w:lineRule="auto"/>
        <w:ind w:left="820" w:right="1059"/>
      </w:pPr>
      <w:r>
        <w:t>An established questionnaire guarantees that all contributors reply to the same set of</w:t>
      </w:r>
      <w:r>
        <w:rPr>
          <w:spacing w:val="-57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constant</w:t>
      </w:r>
      <w:r>
        <w:rPr>
          <w:spacing w:val="-3"/>
        </w:rPr>
        <w:t xml:space="preserve"> </w:t>
      </w:r>
      <w:r>
        <w:t>manner.</w:t>
      </w:r>
      <w:r>
        <w:rPr>
          <w:spacing w:val="-7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standardization</w:t>
      </w:r>
      <w:r>
        <w:rPr>
          <w:spacing w:val="-3"/>
        </w:rPr>
        <w:t xml:space="preserve"> </w:t>
      </w:r>
      <w:r>
        <w:t>minimizes</w:t>
      </w:r>
      <w:r>
        <w:rPr>
          <w:spacing w:val="-4"/>
        </w:rPr>
        <w:t xml:space="preserve"> </w:t>
      </w:r>
      <w:r>
        <w:t>interviewer</w:t>
      </w:r>
      <w:r>
        <w:rPr>
          <w:spacing w:val="-2"/>
        </w:rPr>
        <w:t xml:space="preserve"> </w:t>
      </w:r>
      <w:r>
        <w:t>bias</w:t>
      </w:r>
      <w:r>
        <w:rPr>
          <w:spacing w:val="-3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guarantees the reliability of the facts amassed. Structured questionnaires are</w:t>
      </w:r>
      <w:r>
        <w:rPr>
          <w:spacing w:val="1"/>
        </w:rPr>
        <w:t xml:space="preserve"> </w:t>
      </w:r>
      <w:r>
        <w:t>commonly</w:t>
      </w:r>
      <w:r>
        <w:rPr>
          <w:spacing w:val="-2"/>
        </w:rPr>
        <w:t xml:space="preserve"> </w:t>
      </w:r>
      <w:r>
        <w:t>extra</w:t>
      </w:r>
      <w:r>
        <w:rPr>
          <w:spacing w:val="-2"/>
        </w:rPr>
        <w:t xml:space="preserve"> </w:t>
      </w:r>
      <w:r>
        <w:t>efficient</w:t>
      </w:r>
      <w:r>
        <w:rPr>
          <w:spacing w:val="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statistics</w:t>
      </w:r>
      <w:r>
        <w:rPr>
          <w:spacing w:val="-2"/>
        </w:rPr>
        <w:t xml:space="preserve"> </w:t>
      </w:r>
      <w:r>
        <w:t>collection</w:t>
      </w:r>
      <w:r>
        <w:rPr>
          <w:spacing w:val="-2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consisting</w:t>
      </w:r>
      <w:r>
        <w:rPr>
          <w:spacing w:val="-4"/>
        </w:rPr>
        <w:t xml:space="preserve"> </w:t>
      </w:r>
      <w:r>
        <w:t>of</w:t>
      </w:r>
    </w:p>
    <w:p>
      <w:pPr>
        <w:pStyle w:val="5"/>
        <w:spacing w:line="480" w:lineRule="auto"/>
        <w:ind w:left="820" w:right="931"/>
      </w:pPr>
      <w:r>
        <w:t>interviews or open-ended surveys. Participants can fast respond to closed-ended</w:t>
      </w:r>
      <w:r>
        <w:rPr>
          <w:spacing w:val="1"/>
        </w:rPr>
        <w:t xml:space="preserve"> </w:t>
      </w:r>
      <w:r>
        <w:t>questions without the want for giant probing or observe-up. Structured questionnaires</w:t>
      </w:r>
      <w:r>
        <w:rPr>
          <w:spacing w:val="-57"/>
        </w:rPr>
        <w:t xml:space="preserve"> </w:t>
      </w:r>
      <w:r>
        <w:t>are nicely-suitable for collecting quantitative facts, enabling researchers to acquire</w:t>
      </w:r>
      <w:r>
        <w:rPr>
          <w:spacing w:val="1"/>
        </w:rPr>
        <w:t xml:space="preserve"> </w:t>
      </w:r>
      <w:r>
        <w:t>numerical</w:t>
      </w:r>
      <w:r>
        <w:rPr>
          <w:spacing w:val="-2"/>
        </w:rPr>
        <w:t xml:space="preserve"> </w:t>
      </w:r>
      <w:r>
        <w:t>measurements and</w:t>
      </w:r>
      <w:r>
        <w:rPr>
          <w:spacing w:val="-1"/>
        </w:rPr>
        <w:t xml:space="preserve"> </w:t>
      </w:r>
      <w:r>
        <w:t>frequencies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may be analysed</w:t>
      </w:r>
      <w:r>
        <w:rPr>
          <w:spacing w:val="-3"/>
        </w:rPr>
        <w:t xml:space="preserve"> </w:t>
      </w:r>
      <w:r>
        <w:t>statistically.</w:t>
      </w:r>
    </w:p>
    <w:p>
      <w:pPr>
        <w:spacing w:after="0" w:line="480" w:lineRule="auto"/>
        <w:sectPr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"/>
        <w:rPr>
          <w:sz w:val="22"/>
        </w:rPr>
      </w:pPr>
    </w:p>
    <w:p>
      <w:pPr>
        <w:pStyle w:val="2"/>
        <w:numPr>
          <w:ilvl w:val="1"/>
          <w:numId w:val="4"/>
        </w:numPr>
        <w:tabs>
          <w:tab w:val="left" w:pos="1176"/>
        </w:tabs>
        <w:spacing w:before="90" w:after="0" w:line="240" w:lineRule="auto"/>
        <w:ind w:left="1175" w:right="0" w:hanging="356"/>
        <w:jc w:val="left"/>
      </w:pPr>
      <w:r>
        <w:t>VARIABLES</w:t>
      </w:r>
      <w:r>
        <w:rPr>
          <w:spacing w:val="-8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STUDY</w:t>
      </w:r>
    </w:p>
    <w:p>
      <w:pPr>
        <w:pStyle w:val="5"/>
        <w:rPr>
          <w:b/>
          <w:sz w:val="38"/>
        </w:rPr>
      </w:pPr>
    </w:p>
    <w:p>
      <w:pPr>
        <w:pStyle w:val="9"/>
        <w:numPr>
          <w:ilvl w:val="2"/>
          <w:numId w:val="4"/>
        </w:numPr>
        <w:tabs>
          <w:tab w:val="left" w:pos="1361"/>
        </w:tabs>
        <w:spacing w:before="0" w:after="0" w:line="240" w:lineRule="auto"/>
        <w:ind w:left="1360" w:right="0" w:hanging="541"/>
        <w:jc w:val="left"/>
        <w:rPr>
          <w:b/>
          <w:sz w:val="24"/>
        </w:rPr>
      </w:pPr>
      <w:r>
        <w:rPr>
          <w:b/>
          <w:sz w:val="24"/>
        </w:rPr>
        <w:t>Independent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variables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distribution</w:t>
      </w:r>
    </w:p>
    <w:p>
      <w:pPr>
        <w:pStyle w:val="5"/>
        <w:rPr>
          <w:b/>
          <w:sz w:val="20"/>
        </w:rPr>
      </w:pPr>
    </w:p>
    <w:p>
      <w:pPr>
        <w:pStyle w:val="5"/>
        <w:spacing w:before="1"/>
        <w:rPr>
          <w:b/>
          <w:sz w:val="18"/>
        </w:rPr>
      </w:pPr>
    </w:p>
    <w:tbl>
      <w:tblPr>
        <w:tblStyle w:val="4"/>
        <w:tblW w:w="0" w:type="auto"/>
        <w:tblInd w:w="8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7"/>
        <w:gridCol w:w="3464"/>
        <w:gridCol w:w="30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547" w:type="dxa"/>
          </w:tcPr>
          <w:p>
            <w:pPr>
              <w:pStyle w:val="10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3464" w:type="dxa"/>
          </w:tcPr>
          <w:p>
            <w:pPr>
              <w:pStyle w:val="10"/>
              <w:rPr>
                <w:b/>
                <w:sz w:val="24"/>
              </w:rPr>
            </w:pPr>
            <w:r>
              <w:rPr>
                <w:b/>
                <w:sz w:val="24"/>
              </w:rPr>
              <w:t>Independent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variables</w:t>
            </w:r>
          </w:p>
        </w:tc>
        <w:tc>
          <w:tcPr>
            <w:tcW w:w="3008" w:type="dxa"/>
          </w:tcPr>
          <w:p>
            <w:pPr>
              <w:pStyle w:val="10"/>
              <w:rPr>
                <w:b/>
                <w:sz w:val="24"/>
              </w:rPr>
            </w:pPr>
            <w:r>
              <w:rPr>
                <w:b/>
                <w:sz w:val="24"/>
              </w:rPr>
              <w:t>Levels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547" w:type="dxa"/>
          </w:tcPr>
          <w:p>
            <w:pPr>
              <w:pStyle w:val="1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464" w:type="dxa"/>
          </w:tcPr>
          <w:p>
            <w:pPr>
              <w:pStyle w:val="10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</w:p>
        </w:tc>
        <w:tc>
          <w:tcPr>
            <w:tcW w:w="3008" w:type="dxa"/>
          </w:tcPr>
          <w:p>
            <w:pPr>
              <w:pStyle w:val="10"/>
              <w:rPr>
                <w:b/>
                <w:sz w:val="24"/>
              </w:rPr>
            </w:pPr>
            <w:r>
              <w:rPr>
                <w:b/>
                <w:sz w:val="24"/>
              </w:rPr>
              <w:t>18-20,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21-25,26-30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547" w:type="dxa"/>
          </w:tcPr>
          <w:p>
            <w:pPr>
              <w:pStyle w:val="1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464" w:type="dxa"/>
          </w:tcPr>
          <w:p>
            <w:pPr>
              <w:pStyle w:val="10"/>
              <w:rPr>
                <w:b/>
                <w:sz w:val="24"/>
              </w:rPr>
            </w:pPr>
            <w:r>
              <w:rPr>
                <w:b/>
                <w:sz w:val="24"/>
              </w:rPr>
              <w:t>Gender</w:t>
            </w:r>
          </w:p>
        </w:tc>
        <w:tc>
          <w:tcPr>
            <w:tcW w:w="3008" w:type="dxa"/>
          </w:tcPr>
          <w:p>
            <w:pPr>
              <w:pStyle w:val="10"/>
              <w:rPr>
                <w:b/>
                <w:sz w:val="24"/>
              </w:rPr>
            </w:pPr>
            <w:r>
              <w:rPr>
                <w:b/>
                <w:sz w:val="24"/>
              </w:rPr>
              <w:t>Male,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Female,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non-binary</w:t>
            </w:r>
          </w:p>
        </w:tc>
      </w:tr>
    </w:tbl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spacing w:before="10"/>
        <w:rPr>
          <w:b/>
          <w:sz w:val="21"/>
        </w:rPr>
      </w:pPr>
    </w:p>
    <w:p>
      <w:pPr>
        <w:pStyle w:val="2"/>
        <w:numPr>
          <w:ilvl w:val="2"/>
          <w:numId w:val="4"/>
        </w:numPr>
        <w:tabs>
          <w:tab w:val="left" w:pos="1361"/>
        </w:tabs>
        <w:spacing w:before="0" w:after="0" w:line="240" w:lineRule="auto"/>
        <w:ind w:left="1360" w:right="0" w:hanging="541"/>
        <w:jc w:val="left"/>
      </w:pPr>
      <w:r>
        <w:t>Dependant</w:t>
      </w:r>
      <w:r>
        <w:rPr>
          <w:spacing w:val="-8"/>
        </w:rPr>
        <w:t xml:space="preserve"> </w:t>
      </w:r>
      <w:r>
        <w:t>variables</w:t>
      </w:r>
    </w:p>
    <w:p>
      <w:pPr>
        <w:pStyle w:val="5"/>
        <w:rPr>
          <w:b/>
          <w:sz w:val="20"/>
        </w:rPr>
      </w:pPr>
    </w:p>
    <w:p>
      <w:pPr>
        <w:pStyle w:val="5"/>
        <w:spacing w:before="10"/>
        <w:rPr>
          <w:b/>
          <w:sz w:val="17"/>
        </w:rPr>
      </w:pPr>
    </w:p>
    <w:tbl>
      <w:tblPr>
        <w:tblStyle w:val="4"/>
        <w:tblW w:w="0" w:type="auto"/>
        <w:tblInd w:w="8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08"/>
        <w:gridCol w:w="45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4508" w:type="dxa"/>
          </w:tcPr>
          <w:p>
            <w:pPr>
              <w:pStyle w:val="10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4510" w:type="dxa"/>
          </w:tcPr>
          <w:p>
            <w:pPr>
              <w:pStyle w:val="10"/>
              <w:spacing w:before="1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Dependent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variables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508" w:type="dxa"/>
          </w:tcPr>
          <w:p>
            <w:pPr>
              <w:pStyle w:val="1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4510" w:type="dxa"/>
          </w:tcPr>
          <w:p>
            <w:pPr>
              <w:pStyle w:val="1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Psychological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impacts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4508" w:type="dxa"/>
          </w:tcPr>
          <w:p>
            <w:pPr>
              <w:pStyle w:val="1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4510" w:type="dxa"/>
          </w:tcPr>
          <w:p>
            <w:pPr>
              <w:pStyle w:val="1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Behavioural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motivation</w:t>
            </w:r>
          </w:p>
        </w:tc>
      </w:tr>
    </w:tbl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spacing w:before="10"/>
        <w:rPr>
          <w:b/>
          <w:sz w:val="15"/>
        </w:rPr>
      </w:pPr>
    </w:p>
    <w:p>
      <w:pPr>
        <w:pStyle w:val="9"/>
        <w:numPr>
          <w:ilvl w:val="1"/>
          <w:numId w:val="4"/>
        </w:numPr>
        <w:tabs>
          <w:tab w:val="left" w:pos="1181"/>
        </w:tabs>
        <w:spacing w:before="90" w:after="0" w:line="240" w:lineRule="auto"/>
        <w:ind w:left="1180" w:right="0" w:hanging="361"/>
        <w:jc w:val="left"/>
        <w:rPr>
          <w:b/>
          <w:sz w:val="24"/>
        </w:rPr>
      </w:pPr>
      <w:r>
        <w:rPr>
          <w:b/>
          <w:sz w:val="24"/>
        </w:rPr>
        <w:t>SAMPLE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SELECTION</w:t>
      </w:r>
    </w:p>
    <w:p>
      <w:pPr>
        <w:pStyle w:val="5"/>
        <w:spacing w:before="11"/>
        <w:rPr>
          <w:b/>
          <w:sz w:val="37"/>
        </w:rPr>
      </w:pPr>
    </w:p>
    <w:p>
      <w:pPr>
        <w:pStyle w:val="5"/>
        <w:spacing w:line="480" w:lineRule="auto"/>
        <w:ind w:left="820" w:right="841"/>
      </w:pP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study,</w:t>
      </w:r>
      <w:r>
        <w:rPr>
          <w:spacing w:val="-3"/>
        </w:rPr>
        <w:t xml:space="preserve"> </w:t>
      </w:r>
      <w:r>
        <w:t>155</w:t>
      </w:r>
      <w:r>
        <w:rPr>
          <w:spacing w:val="-2"/>
        </w:rPr>
        <w:t xml:space="preserve"> </w:t>
      </w:r>
      <w:r>
        <w:t>respondents</w:t>
      </w:r>
      <w:r>
        <w:rPr>
          <w:spacing w:val="-3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selected</w:t>
      </w:r>
      <w:r>
        <w:rPr>
          <w:spacing w:val="-2"/>
        </w:rPr>
        <w:t xml:space="preserve"> </w:t>
      </w:r>
      <w:r>
        <w:t>from the</w:t>
      </w:r>
      <w:r>
        <w:rPr>
          <w:spacing w:val="-3"/>
        </w:rPr>
        <w:t xml:space="preserve"> </w:t>
      </w:r>
      <w:r>
        <w:t>age</w:t>
      </w:r>
      <w:r>
        <w:rPr>
          <w:spacing w:val="-3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18-30.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study</w:t>
      </w:r>
      <w:r>
        <w:rPr>
          <w:spacing w:val="-57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conducted</w:t>
      </w:r>
      <w:r>
        <w:rPr>
          <w:spacing w:val="-1"/>
        </w:rPr>
        <w:t xml:space="preserve"> </w:t>
      </w:r>
      <w:r>
        <w:t>through online</w:t>
      </w:r>
      <w:r>
        <w:rPr>
          <w:spacing w:val="-2"/>
        </w:rPr>
        <w:t xml:space="preserve"> </w:t>
      </w:r>
      <w:r>
        <w:t>platforms like</w:t>
      </w:r>
      <w:r>
        <w:rPr>
          <w:spacing w:val="-2"/>
        </w:rPr>
        <w:t xml:space="preserve"> </w:t>
      </w:r>
      <w:r>
        <w:t>Google</w:t>
      </w:r>
      <w:r>
        <w:rPr>
          <w:spacing w:val="-1"/>
        </w:rPr>
        <w:t xml:space="preserve"> </w:t>
      </w:r>
      <w:r>
        <w:t>forms.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was</w:t>
      </w:r>
    </w:p>
    <w:p>
      <w:pPr>
        <w:pStyle w:val="5"/>
        <w:spacing w:before="1" w:line="480" w:lineRule="auto"/>
        <w:ind w:left="820" w:right="866"/>
      </w:pPr>
      <w:r>
        <w:t>selected because they belong to the youth category and tend to use social media</w:t>
      </w:r>
      <w:r>
        <w:rPr>
          <w:spacing w:val="1"/>
        </w:rPr>
        <w:t xml:space="preserve"> </w:t>
      </w:r>
      <w:r>
        <w:t>platforms more than other age groups. So, because of the same reason they were very</w:t>
      </w:r>
      <w:r>
        <w:rPr>
          <w:spacing w:val="1"/>
        </w:rPr>
        <w:t xml:space="preserve"> </w:t>
      </w:r>
      <w:r>
        <w:t>much helpful throughout the study as they were able to share insights about</w:t>
      </w:r>
      <w:r>
        <w:rPr>
          <w:spacing w:val="1"/>
        </w:rPr>
        <w:t xml:space="preserve"> </w:t>
      </w:r>
      <w:r>
        <w:t>oversharing. Thus, tis range helped to seize different perspectives. Participants were</w:t>
      </w:r>
      <w:r>
        <w:rPr>
          <w:spacing w:val="1"/>
        </w:rPr>
        <w:t xml:space="preserve"> </w:t>
      </w:r>
      <w:r>
        <w:t>aware about the nature of the study and their consent were acquired before conducting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survey,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anonymity was</w:t>
      </w:r>
      <w:r>
        <w:rPr>
          <w:spacing w:val="-2"/>
        </w:rPr>
        <w:t xml:space="preserve"> </w:t>
      </w:r>
      <w:r>
        <w:t>maintained</w:t>
      </w:r>
      <w:r>
        <w:rPr>
          <w:spacing w:val="-1"/>
        </w:rPr>
        <w:t xml:space="preserve"> </w:t>
      </w:r>
      <w:r>
        <w:t>throughout the</w:t>
      </w:r>
      <w:r>
        <w:rPr>
          <w:spacing w:val="-2"/>
        </w:rPr>
        <w:t xml:space="preserve"> </w:t>
      </w:r>
      <w:r>
        <w:t>research.</w:t>
      </w:r>
    </w:p>
    <w:p>
      <w:pPr>
        <w:spacing w:after="0" w:line="480" w:lineRule="auto"/>
        <w:sectPr>
          <w:pgSz w:w="11910" w:h="16840"/>
          <w:pgMar w:top="158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20"/>
        </w:rPr>
      </w:pPr>
    </w:p>
    <w:p>
      <w:pPr>
        <w:pStyle w:val="2"/>
        <w:numPr>
          <w:ilvl w:val="1"/>
          <w:numId w:val="4"/>
        </w:numPr>
        <w:tabs>
          <w:tab w:val="left" w:pos="1181"/>
        </w:tabs>
        <w:spacing w:before="90" w:after="0" w:line="240" w:lineRule="auto"/>
        <w:ind w:left="1180" w:right="0" w:hanging="361"/>
        <w:jc w:val="left"/>
      </w:pPr>
      <w:r>
        <w:rPr>
          <w:spacing w:val="-3"/>
        </w:rPr>
        <w:t>DATA</w:t>
      </w:r>
      <w:r>
        <w:rPr>
          <w:spacing w:val="-13"/>
        </w:rPr>
        <w:t xml:space="preserve"> </w:t>
      </w:r>
      <w:r>
        <w:rPr>
          <w:spacing w:val="-3"/>
        </w:rPr>
        <w:t>COLLECTION</w:t>
      </w:r>
      <w:r>
        <w:rPr>
          <w:spacing w:val="-5"/>
        </w:rPr>
        <w:t xml:space="preserve"> </w:t>
      </w:r>
      <w:r>
        <w:rPr>
          <w:spacing w:val="-2"/>
        </w:rPr>
        <w:t>TOOL</w:t>
      </w:r>
    </w:p>
    <w:p>
      <w:pPr>
        <w:pStyle w:val="5"/>
        <w:spacing w:before="8"/>
        <w:rPr>
          <w:b/>
          <w:sz w:val="37"/>
        </w:rPr>
      </w:pPr>
    </w:p>
    <w:p>
      <w:pPr>
        <w:pStyle w:val="5"/>
        <w:spacing w:before="1" w:line="480" w:lineRule="auto"/>
        <w:ind w:left="820" w:right="1058"/>
      </w:pPr>
      <w:r>
        <w:t>In order to complete the survey within a definite time frame, online platform was</w:t>
      </w:r>
      <w:r>
        <w:rPr>
          <w:spacing w:val="1"/>
        </w:rPr>
        <w:t xml:space="preserve"> </w:t>
      </w:r>
      <w:r>
        <w:t>used, which helped to reach out a larger audience. Also, participants were in a</w:t>
      </w:r>
      <w:r>
        <w:rPr>
          <w:spacing w:val="1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respond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convenience,</w:t>
      </w:r>
      <w:r>
        <w:rPr>
          <w:spacing w:val="-1"/>
        </w:rPr>
        <w:t xml:space="preserve"> </w:t>
      </w:r>
      <w:r>
        <w:t>and also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anonymity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maintained</w:t>
      </w:r>
    </w:p>
    <w:p>
      <w:pPr>
        <w:pStyle w:val="5"/>
        <w:spacing w:line="480" w:lineRule="auto"/>
        <w:ind w:left="820" w:right="926"/>
      </w:pPr>
      <w:r>
        <w:t>which in turn increased the response rate. The questions in the survey were structured</w:t>
      </w:r>
      <w:r>
        <w:rPr>
          <w:spacing w:val="-5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crisp and</w:t>
      </w:r>
      <w:r>
        <w:rPr>
          <w:spacing w:val="-1"/>
        </w:rPr>
        <w:t xml:space="preserve"> </w:t>
      </w:r>
      <w:r>
        <w:t>concise</w:t>
      </w:r>
      <w:r>
        <w:rPr>
          <w:spacing w:val="-1"/>
        </w:rPr>
        <w:t xml:space="preserve"> </w:t>
      </w:r>
      <w:r>
        <w:t>manner which was</w:t>
      </w:r>
      <w:r>
        <w:rPr>
          <w:spacing w:val="-1"/>
        </w:rPr>
        <w:t xml:space="preserve"> </w:t>
      </w:r>
      <w:r>
        <w:t>recognizable for everyone.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</w:pPr>
    </w:p>
    <w:p>
      <w:pPr>
        <w:pStyle w:val="2"/>
        <w:numPr>
          <w:ilvl w:val="1"/>
          <w:numId w:val="4"/>
        </w:numPr>
        <w:tabs>
          <w:tab w:val="left" w:pos="1181"/>
        </w:tabs>
        <w:spacing w:before="0" w:after="0" w:line="240" w:lineRule="auto"/>
        <w:ind w:left="1180" w:right="0" w:hanging="361"/>
        <w:jc w:val="left"/>
      </w:pPr>
      <w:r>
        <w:t>INSTRUMENTS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STUDY</w:t>
      </w:r>
    </w:p>
    <w:p>
      <w:pPr>
        <w:pStyle w:val="5"/>
        <w:spacing w:before="9"/>
        <w:rPr>
          <w:b/>
          <w:sz w:val="37"/>
        </w:rPr>
      </w:pPr>
    </w:p>
    <w:p>
      <w:pPr>
        <w:pStyle w:val="5"/>
        <w:spacing w:line="480" w:lineRule="auto"/>
        <w:ind w:left="820" w:right="1339"/>
      </w:pPr>
      <w:r>
        <w:t>The survey was conducted online, by the means of google forms. The form</w:t>
      </w:r>
      <w:r>
        <w:rPr>
          <w:spacing w:val="1"/>
        </w:rPr>
        <w:t xml:space="preserve"> </w:t>
      </w:r>
      <w:r>
        <w:t>comprising of 21 structured questions were circulated among the samples. The</w:t>
      </w:r>
      <w:r>
        <w:rPr>
          <w:spacing w:val="1"/>
        </w:rPr>
        <w:t xml:space="preserve"> </w:t>
      </w:r>
      <w:r>
        <w:t>questionnaire was divided into two parts were primarily they were asked for their</w:t>
      </w:r>
      <w:r>
        <w:rPr>
          <w:spacing w:val="-57"/>
        </w:rPr>
        <w:t xml:space="preserve"> </w:t>
      </w:r>
      <w:r>
        <w:t>demographical details and in the latter, they were bound to answer the questions</w:t>
      </w:r>
      <w:r>
        <w:rPr>
          <w:spacing w:val="1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oversharing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media,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motivation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overshare, privacy</w:t>
      </w:r>
    </w:p>
    <w:p>
      <w:pPr>
        <w:pStyle w:val="5"/>
        <w:spacing w:before="1" w:line="480" w:lineRule="auto"/>
        <w:ind w:left="820" w:right="959"/>
      </w:pPr>
      <w:r>
        <w:t>concerns they face due to oversharing and the behavioural and psychological impacts</w:t>
      </w:r>
      <w:r>
        <w:rPr>
          <w:spacing w:val="-58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face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 oversharing on social media.</w:t>
      </w:r>
    </w:p>
    <w:p>
      <w:pPr>
        <w:pStyle w:val="5"/>
        <w:spacing w:before="161" w:line="480" w:lineRule="auto"/>
        <w:ind w:left="820" w:right="931"/>
      </w:pPr>
      <w:r>
        <w:t>The questionnaire was structured in a way to explore the psychological motives</w:t>
      </w:r>
      <w:r>
        <w:rPr>
          <w:spacing w:val="1"/>
        </w:rPr>
        <w:t xml:space="preserve"> </w:t>
      </w:r>
      <w:r>
        <w:t>behind oversharing and to analyse if they were aware about this behavioural pattern</w:t>
      </w:r>
      <w:r>
        <w:rPr>
          <w:spacing w:val="1"/>
        </w:rPr>
        <w:t xml:space="preserve"> </w:t>
      </w:r>
      <w:r>
        <w:rPr>
          <w:spacing w:val="-1"/>
        </w:rPr>
        <w:t xml:space="preserve">which they showcase knowingly or unknowingly. </w:t>
      </w:r>
      <w:r>
        <w:t>Also, their sharing patterns and the</w:t>
      </w:r>
      <w:r>
        <w:rPr>
          <w:spacing w:val="-57"/>
        </w:rPr>
        <w:t xml:space="preserve"> </w:t>
      </w:r>
      <w:r>
        <w:t>contents they share were evaluated to know whether it is related to any privacy</w:t>
      </w:r>
      <w:r>
        <w:rPr>
          <w:spacing w:val="1"/>
        </w:rPr>
        <w:t xml:space="preserve"> </w:t>
      </w:r>
      <w:r>
        <w:t>concerns.</w:t>
      </w:r>
    </w:p>
    <w:p>
      <w:pPr>
        <w:pStyle w:val="5"/>
        <w:spacing w:before="159" w:line="480" w:lineRule="auto"/>
        <w:ind w:left="820" w:right="912"/>
      </w:pPr>
      <w:r>
        <w:t>The google form is a common instrument used in survey research to collect data from</w:t>
      </w:r>
      <w:r>
        <w:rPr>
          <w:spacing w:val="-57"/>
        </w:rPr>
        <w:t xml:space="preserve"> </w:t>
      </w:r>
      <w:r>
        <w:t>participants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allows participants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respond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pace.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questionnaire</w:t>
      </w:r>
    </w:p>
    <w:p>
      <w:pPr>
        <w:spacing w:after="0" w:line="480" w:lineRule="auto"/>
        <w:sectPr>
          <w:pgSz w:w="11910" w:h="16840"/>
          <w:pgMar w:top="158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spacing w:before="60" w:line="480" w:lineRule="auto"/>
        <w:ind w:left="820" w:right="959"/>
      </w:pPr>
      <w:r>
        <w:t>intended to collect participants Instagram experience and their oversharing behaviour</w:t>
      </w:r>
      <w:r>
        <w:rPr>
          <w:spacing w:val="-57"/>
        </w:rPr>
        <w:t xml:space="preserve"> </w:t>
      </w:r>
      <w:r>
        <w:t>while being in a virtual space and also to address their concerns related to privacy,</w:t>
      </w:r>
      <w:r>
        <w:rPr>
          <w:spacing w:val="1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and overall, well-being.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spacing w:before="10"/>
        <w:rPr>
          <w:sz w:val="23"/>
        </w:rPr>
      </w:pPr>
    </w:p>
    <w:p>
      <w:pPr>
        <w:pStyle w:val="2"/>
        <w:numPr>
          <w:ilvl w:val="1"/>
          <w:numId w:val="4"/>
        </w:numPr>
        <w:tabs>
          <w:tab w:val="left" w:pos="1181"/>
        </w:tabs>
        <w:spacing w:before="0" w:after="0" w:line="240" w:lineRule="auto"/>
        <w:ind w:left="1180" w:right="0" w:hanging="361"/>
        <w:jc w:val="left"/>
      </w:pPr>
      <w:r>
        <w:t>DISTRIBUTION</w:t>
      </w:r>
      <w:r>
        <w:rPr>
          <w:spacing w:val="-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SAMPLES</w:t>
      </w:r>
    </w:p>
    <w:p>
      <w:pPr>
        <w:pStyle w:val="5"/>
        <w:spacing w:before="11"/>
        <w:rPr>
          <w:b/>
          <w:sz w:val="37"/>
        </w:rPr>
      </w:pPr>
    </w:p>
    <w:p>
      <w:pPr>
        <w:pStyle w:val="5"/>
        <w:spacing w:line="480" w:lineRule="auto"/>
        <w:ind w:left="820" w:right="1058"/>
      </w:pPr>
      <w:r>
        <w:t>The</w:t>
      </w:r>
      <w:r>
        <w:rPr>
          <w:spacing w:val="-5"/>
        </w:rPr>
        <w:t xml:space="preserve"> </w:t>
      </w:r>
      <w:r>
        <w:t>researcher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155 samples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study.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samples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distributed</w:t>
      </w:r>
      <w:r>
        <w:rPr>
          <w:spacing w:val="-2"/>
        </w:rPr>
        <w:t xml:space="preserve"> </w:t>
      </w:r>
      <w:r>
        <w:t>based</w:t>
      </w:r>
      <w:r>
        <w:rPr>
          <w:spacing w:val="-57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demographic</w:t>
      </w:r>
      <w:r>
        <w:t xml:space="preserve"> variables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 ‘Age’</w:t>
      </w:r>
      <w:r>
        <w:rPr>
          <w:spacing w:val="-16"/>
        </w:rPr>
        <w:t xml:space="preserve"> </w:t>
      </w:r>
      <w:r>
        <w:t>and ‘Gender’.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spacing w:before="9"/>
        <w:rPr>
          <w:sz w:val="23"/>
        </w:rPr>
      </w:pPr>
    </w:p>
    <w:p>
      <w:pPr>
        <w:pStyle w:val="2"/>
        <w:numPr>
          <w:ilvl w:val="2"/>
          <w:numId w:val="4"/>
        </w:numPr>
        <w:tabs>
          <w:tab w:val="left" w:pos="1361"/>
        </w:tabs>
        <w:spacing w:before="1" w:after="0" w:line="240" w:lineRule="auto"/>
        <w:ind w:left="1360" w:right="0" w:hanging="541"/>
        <w:jc w:val="left"/>
      </w:pPr>
      <w:r>
        <w:rPr>
          <w:spacing w:val="-1"/>
        </w:rPr>
        <w:t xml:space="preserve">Frequency </w:t>
      </w:r>
      <w:r>
        <w:t>distribution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Age</w:t>
      </w: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18"/>
        </w:rPr>
      </w:pPr>
    </w:p>
    <w:tbl>
      <w:tblPr>
        <w:tblStyle w:val="4"/>
        <w:tblW w:w="0" w:type="auto"/>
        <w:tblInd w:w="8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08"/>
        <w:gridCol w:w="45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508" w:type="dxa"/>
          </w:tcPr>
          <w:p>
            <w:pPr>
              <w:pStyle w:val="10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</w:p>
        </w:tc>
        <w:tc>
          <w:tcPr>
            <w:tcW w:w="4510" w:type="dxa"/>
          </w:tcPr>
          <w:p>
            <w:pPr>
              <w:pStyle w:val="1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508" w:type="dxa"/>
          </w:tcPr>
          <w:p>
            <w:pPr>
              <w:pStyle w:val="10"/>
              <w:rPr>
                <w:b/>
                <w:sz w:val="24"/>
              </w:rPr>
            </w:pPr>
            <w:r>
              <w:rPr>
                <w:b/>
                <w:sz w:val="24"/>
              </w:rPr>
              <w:t>18-20</w:t>
            </w:r>
          </w:p>
        </w:tc>
        <w:tc>
          <w:tcPr>
            <w:tcW w:w="4510" w:type="dxa"/>
          </w:tcPr>
          <w:p>
            <w:pPr>
              <w:pStyle w:val="1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508" w:type="dxa"/>
          </w:tcPr>
          <w:p>
            <w:pPr>
              <w:pStyle w:val="10"/>
              <w:rPr>
                <w:b/>
                <w:sz w:val="24"/>
              </w:rPr>
            </w:pPr>
            <w:r>
              <w:rPr>
                <w:b/>
                <w:sz w:val="24"/>
              </w:rPr>
              <w:t>21-25</w:t>
            </w:r>
          </w:p>
        </w:tc>
        <w:tc>
          <w:tcPr>
            <w:tcW w:w="4510" w:type="dxa"/>
          </w:tcPr>
          <w:p>
            <w:pPr>
              <w:pStyle w:val="1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94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508" w:type="dxa"/>
          </w:tcPr>
          <w:p>
            <w:pPr>
              <w:pStyle w:val="10"/>
              <w:rPr>
                <w:b/>
                <w:sz w:val="24"/>
              </w:rPr>
            </w:pPr>
            <w:r>
              <w:rPr>
                <w:b/>
                <w:sz w:val="24"/>
              </w:rPr>
              <w:t>26-30</w:t>
            </w:r>
          </w:p>
        </w:tc>
        <w:tc>
          <w:tcPr>
            <w:tcW w:w="4510" w:type="dxa"/>
          </w:tcPr>
          <w:p>
            <w:pPr>
              <w:pStyle w:val="1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4508" w:type="dxa"/>
          </w:tcPr>
          <w:p>
            <w:pPr>
              <w:pStyle w:val="10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4510" w:type="dxa"/>
          </w:tcPr>
          <w:p>
            <w:pPr>
              <w:pStyle w:val="10"/>
              <w:spacing w:before="1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155</w:t>
            </w:r>
          </w:p>
        </w:tc>
      </w:tr>
    </w:tbl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spacing w:before="8"/>
        <w:rPr>
          <w:b/>
          <w:sz w:val="21"/>
        </w:rPr>
      </w:pPr>
    </w:p>
    <w:p>
      <w:pPr>
        <w:pStyle w:val="9"/>
        <w:numPr>
          <w:ilvl w:val="2"/>
          <w:numId w:val="4"/>
        </w:numPr>
        <w:tabs>
          <w:tab w:val="left" w:pos="1361"/>
        </w:tabs>
        <w:spacing w:before="0" w:after="0" w:line="240" w:lineRule="auto"/>
        <w:ind w:left="1360" w:right="0" w:hanging="541"/>
        <w:jc w:val="left"/>
        <w:rPr>
          <w:b/>
          <w:sz w:val="24"/>
        </w:rPr>
      </w:pPr>
      <w:r>
        <w:rPr>
          <w:b/>
          <w:sz w:val="24"/>
        </w:rPr>
        <w:t>Frequency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distribution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based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Gender</w:t>
      </w:r>
    </w:p>
    <w:p>
      <w:pPr>
        <w:pStyle w:val="5"/>
        <w:rPr>
          <w:b/>
          <w:sz w:val="20"/>
        </w:rPr>
      </w:pPr>
    </w:p>
    <w:p>
      <w:pPr>
        <w:pStyle w:val="5"/>
        <w:spacing w:after="1"/>
        <w:rPr>
          <w:b/>
          <w:sz w:val="18"/>
        </w:rPr>
      </w:pPr>
    </w:p>
    <w:tbl>
      <w:tblPr>
        <w:tblStyle w:val="4"/>
        <w:tblW w:w="0" w:type="auto"/>
        <w:tblInd w:w="8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20"/>
        <w:gridCol w:w="45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520" w:type="dxa"/>
          </w:tcPr>
          <w:p>
            <w:pPr>
              <w:pStyle w:val="10"/>
              <w:rPr>
                <w:b/>
                <w:sz w:val="24"/>
              </w:rPr>
            </w:pPr>
            <w:r>
              <w:rPr>
                <w:b/>
                <w:sz w:val="24"/>
              </w:rPr>
              <w:t>GENDER</w:t>
            </w:r>
          </w:p>
        </w:tc>
        <w:tc>
          <w:tcPr>
            <w:tcW w:w="4522" w:type="dxa"/>
          </w:tcPr>
          <w:p>
            <w:pPr>
              <w:pStyle w:val="1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4520" w:type="dxa"/>
          </w:tcPr>
          <w:p>
            <w:pPr>
              <w:pStyle w:val="10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4522" w:type="dxa"/>
          </w:tcPr>
          <w:p>
            <w:pPr>
              <w:pStyle w:val="10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94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520" w:type="dxa"/>
          </w:tcPr>
          <w:p>
            <w:pPr>
              <w:pStyle w:val="10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4522" w:type="dxa"/>
          </w:tcPr>
          <w:p>
            <w:pPr>
              <w:pStyle w:val="1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4520" w:type="dxa"/>
          </w:tcPr>
          <w:p>
            <w:pPr>
              <w:pStyle w:val="10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4522" w:type="dxa"/>
          </w:tcPr>
          <w:p>
            <w:pPr>
              <w:pStyle w:val="10"/>
              <w:spacing w:before="1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520" w:type="dxa"/>
          </w:tcPr>
          <w:p>
            <w:pPr>
              <w:pStyle w:val="10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522" w:type="dxa"/>
          </w:tcPr>
          <w:p>
            <w:pPr>
              <w:pStyle w:val="10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rPr>
          <w:b/>
          <w:sz w:val="20"/>
        </w:rPr>
      </w:pPr>
    </w:p>
    <w:p>
      <w:pPr>
        <w:pStyle w:val="5"/>
        <w:spacing w:before="4"/>
        <w:rPr>
          <w:b/>
          <w:sz w:val="20"/>
        </w:rPr>
      </w:pPr>
    </w:p>
    <w:p>
      <w:pPr>
        <w:pStyle w:val="2"/>
        <w:numPr>
          <w:ilvl w:val="1"/>
          <w:numId w:val="4"/>
        </w:numPr>
        <w:tabs>
          <w:tab w:val="left" w:pos="1181"/>
        </w:tabs>
        <w:spacing w:before="90" w:after="0" w:line="240" w:lineRule="auto"/>
        <w:ind w:left="1180" w:right="0" w:hanging="361"/>
        <w:jc w:val="left"/>
      </w:pPr>
      <w:r>
        <w:t>RESEARCH</w:t>
      </w:r>
      <w:r>
        <w:rPr>
          <w:spacing w:val="-6"/>
        </w:rPr>
        <w:t xml:space="preserve"> </w:t>
      </w:r>
      <w:r>
        <w:t>QUESTIONS</w:t>
      </w:r>
    </w:p>
    <w:p>
      <w:pPr>
        <w:pStyle w:val="5"/>
        <w:spacing w:before="8"/>
        <w:rPr>
          <w:b/>
          <w:sz w:val="37"/>
        </w:rPr>
      </w:pPr>
    </w:p>
    <w:p>
      <w:pPr>
        <w:pStyle w:val="9"/>
        <w:numPr>
          <w:ilvl w:val="0"/>
          <w:numId w:val="5"/>
        </w:numPr>
        <w:tabs>
          <w:tab w:val="left" w:pos="1541"/>
        </w:tabs>
        <w:spacing w:before="1" w:after="0" w:line="480" w:lineRule="auto"/>
        <w:ind w:left="1540" w:right="1068" w:hanging="360"/>
        <w:jc w:val="left"/>
        <w:rPr>
          <w:sz w:val="24"/>
        </w:rPr>
      </w:pPr>
      <w:r>
        <w:rPr>
          <w:sz w:val="24"/>
        </w:rPr>
        <w:t>What are the motivations behind the oversharing trait showcased by youth in</w:t>
      </w:r>
      <w:r>
        <w:rPr>
          <w:spacing w:val="-57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media?</w:t>
      </w:r>
    </w:p>
    <w:p>
      <w:pPr>
        <w:pStyle w:val="9"/>
        <w:numPr>
          <w:ilvl w:val="0"/>
          <w:numId w:val="5"/>
        </w:numPr>
        <w:tabs>
          <w:tab w:val="left" w:pos="1541"/>
        </w:tabs>
        <w:spacing w:before="0" w:after="0" w:line="480" w:lineRule="auto"/>
        <w:ind w:left="1540" w:right="1208" w:hanging="360"/>
        <w:jc w:val="left"/>
        <w:rPr>
          <w:sz w:val="24"/>
        </w:rPr>
      </w:pPr>
      <w:r>
        <w:rPr>
          <w:sz w:val="24"/>
        </w:rPr>
        <w:t>How does this oversharing behaviour affect ones mental or emotional well-</w:t>
      </w:r>
      <w:r>
        <w:rPr>
          <w:spacing w:val="-57"/>
          <w:sz w:val="24"/>
        </w:rPr>
        <w:t xml:space="preserve"> </w:t>
      </w:r>
      <w:r>
        <w:rPr>
          <w:sz w:val="24"/>
        </w:rPr>
        <w:t>being?</w:t>
      </w:r>
    </w:p>
    <w:p>
      <w:pPr>
        <w:pStyle w:val="9"/>
        <w:numPr>
          <w:ilvl w:val="0"/>
          <w:numId w:val="5"/>
        </w:numPr>
        <w:tabs>
          <w:tab w:val="left" w:pos="1541"/>
        </w:tabs>
        <w:spacing w:before="0" w:after="0" w:line="480" w:lineRule="auto"/>
        <w:ind w:left="1540" w:right="1429" w:hanging="360"/>
        <w:jc w:val="left"/>
        <w:rPr>
          <w:sz w:val="24"/>
        </w:rPr>
      </w:pPr>
      <w:r>
        <w:rPr>
          <w:sz w:val="24"/>
        </w:rPr>
        <w:t>Why should an over sharer be concerned about their privacy and security</w:t>
      </w:r>
      <w:r>
        <w:rPr>
          <w:spacing w:val="-57"/>
          <w:sz w:val="24"/>
        </w:rPr>
        <w:t xml:space="preserve"> </w:t>
      </w:r>
      <w:r>
        <w:rPr>
          <w:sz w:val="24"/>
        </w:rPr>
        <w:t>while</w:t>
      </w:r>
      <w:r>
        <w:rPr>
          <w:spacing w:val="-2"/>
          <w:sz w:val="24"/>
        </w:rPr>
        <w:t xml:space="preserve"> </w:t>
      </w:r>
      <w:r>
        <w:rPr>
          <w:sz w:val="24"/>
        </w:rPr>
        <w:t>oversharing on Social media?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top="1580" w:right="580" w:bottom="280" w:left="1340" w:header="720" w:footer="720" w:gutter="0"/>
          <w:pgNumType w:fmt="decimal"/>
          <w:cols w:space="720" w:num="1"/>
        </w:sectPr>
      </w:pPr>
    </w:p>
    <w:p>
      <w:pPr>
        <w:pStyle w:val="2"/>
        <w:ind w:left="1577" w:right="898" w:firstLine="0"/>
        <w:jc w:val="center"/>
      </w:pPr>
      <w:r>
        <w:t>CHAPTER</w:t>
      </w:r>
      <w:r>
        <w:rPr>
          <w:spacing w:val="-2"/>
        </w:rPr>
        <w:t xml:space="preserve"> </w:t>
      </w:r>
      <w:r>
        <w:t>4</w:t>
      </w:r>
    </w:p>
    <w:p>
      <w:pPr>
        <w:pStyle w:val="5"/>
        <w:spacing w:before="1"/>
        <w:rPr>
          <w:b/>
        </w:rPr>
      </w:pPr>
    </w:p>
    <w:p>
      <w:pPr>
        <w:spacing w:before="0"/>
        <w:ind w:left="1575" w:right="898" w:firstLine="0"/>
        <w:jc w:val="center"/>
        <w:rPr>
          <w:b/>
          <w:sz w:val="24"/>
        </w:rPr>
      </w:pPr>
      <w:r>
        <w:rPr>
          <w:b/>
          <w:spacing w:val="-3"/>
          <w:sz w:val="24"/>
        </w:rPr>
        <w:t>DATA</w:t>
      </w:r>
      <w:r>
        <w:rPr>
          <w:b/>
          <w:spacing w:val="-27"/>
          <w:sz w:val="24"/>
        </w:rPr>
        <w:t xml:space="preserve"> </w:t>
      </w:r>
      <w:r>
        <w:rPr>
          <w:b/>
          <w:spacing w:val="-3"/>
          <w:sz w:val="24"/>
        </w:rPr>
        <w:t>ANALYSIS,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FINDINGS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DISCUSSIONS</w:t>
      </w: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pStyle w:val="5"/>
        <w:spacing w:before="230" w:line="480" w:lineRule="auto"/>
        <w:ind w:left="1540" w:right="872"/>
        <w:jc w:val="both"/>
      </w:pPr>
      <w:r>
        <w:t>The information collected through Quantitative method collected the statistical</w:t>
      </w:r>
      <w:r>
        <w:rPr>
          <w:spacing w:val="-57"/>
        </w:rPr>
        <w:t xml:space="preserve"> </w:t>
      </w:r>
      <w:r>
        <w:t>responses and used to evaluate and gauge the effect and impact of oversharing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social media</w:t>
      </w:r>
      <w:r>
        <w:rPr>
          <w:spacing w:val="-2"/>
        </w:rPr>
        <w:t xml:space="preserve"> </w:t>
      </w:r>
      <w:r>
        <w:t>among youth.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Likert scale implemented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research</w:t>
      </w:r>
    </w:p>
    <w:p>
      <w:pPr>
        <w:pStyle w:val="5"/>
        <w:spacing w:line="480" w:lineRule="auto"/>
        <w:ind w:left="1540" w:right="1065"/>
      </w:pPr>
      <w:r>
        <w:t>allowed to estimate the responses between agreement and disagreement with</w:t>
      </w:r>
      <w:r>
        <w:rPr>
          <w:spacing w:val="-57"/>
        </w:rPr>
        <w:t xml:space="preserve"> </w:t>
      </w:r>
      <w:r>
        <w:t>statements</w:t>
      </w:r>
      <w:r>
        <w:rPr>
          <w:spacing w:val="-1"/>
        </w:rPr>
        <w:t xml:space="preserve"> </w:t>
      </w:r>
      <w:r>
        <w:t>related to oversharing</w:t>
      </w:r>
      <w:r>
        <w:rPr>
          <w:spacing w:val="-1"/>
        </w:rPr>
        <w:t xml:space="preserve"> </w:t>
      </w:r>
      <w:r>
        <w:t>and its</w:t>
      </w:r>
      <w:r>
        <w:rPr>
          <w:spacing w:val="-1"/>
        </w:rPr>
        <w:t xml:space="preserve"> </w:t>
      </w:r>
      <w:r>
        <w:t>effects</w:t>
      </w:r>
    </w:p>
    <w:p>
      <w:pPr>
        <w:pStyle w:val="5"/>
        <w:spacing w:before="1" w:line="480" w:lineRule="auto"/>
        <w:ind w:left="1540" w:right="1272"/>
      </w:pPr>
      <w:r>
        <w:t>Qualitative analysis was done through informal interactions or face to face</w:t>
      </w:r>
      <w:r>
        <w:rPr>
          <w:spacing w:val="-57"/>
        </w:rPr>
        <w:t xml:space="preserve"> </w:t>
      </w:r>
      <w:r>
        <w:t>interviews which involved open ended questions to obtain a more</w:t>
      </w:r>
      <w:r>
        <w:rPr>
          <w:spacing w:val="1"/>
        </w:rPr>
        <w:t xml:space="preserve"> </w:t>
      </w:r>
      <w:r>
        <w:t>comprehensive insights about the topic and also to understand their</w:t>
      </w:r>
      <w:r>
        <w:rPr>
          <w:spacing w:val="1"/>
        </w:rPr>
        <w:t xml:space="preserve"> </w:t>
      </w:r>
      <w:r>
        <w:t>perspectives on the phenomenon being discussed. The questions were</w:t>
      </w:r>
      <w:r>
        <w:rPr>
          <w:spacing w:val="1"/>
        </w:rPr>
        <w:t xml:space="preserve"> </w:t>
      </w:r>
      <w:r>
        <w:t>constructed for the comprehensibility of the respondents which in turn</w:t>
      </w:r>
      <w:r>
        <w:rPr>
          <w:spacing w:val="1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clear understanding.</w:t>
      </w:r>
    </w:p>
    <w:p>
      <w:pPr>
        <w:spacing w:after="0" w:line="480" w:lineRule="auto"/>
        <w:sectPr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2"/>
        <w:numPr>
          <w:ilvl w:val="1"/>
          <w:numId w:val="6"/>
        </w:numPr>
        <w:tabs>
          <w:tab w:val="left" w:pos="1181"/>
        </w:tabs>
        <w:spacing w:before="60" w:after="0" w:line="240" w:lineRule="auto"/>
        <w:ind w:left="1180" w:right="0" w:hanging="361"/>
        <w:jc w:val="left"/>
      </w:pPr>
      <w:r>
        <w:rPr>
          <w:spacing w:val="-1"/>
        </w:rPr>
        <w:t>FINDINGS</w:t>
      </w:r>
      <w:r>
        <w:rPr>
          <w:spacing w:val="-1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DISCUSSIONS</w:t>
      </w:r>
    </w:p>
    <w:p>
      <w:pPr>
        <w:pStyle w:val="5"/>
        <w:spacing w:before="11"/>
        <w:rPr>
          <w:b/>
          <w:sz w:val="25"/>
        </w:rPr>
      </w:pPr>
    </w:p>
    <w:p>
      <w:pPr>
        <w:pStyle w:val="9"/>
        <w:numPr>
          <w:ilvl w:val="0"/>
          <w:numId w:val="7"/>
        </w:numPr>
        <w:tabs>
          <w:tab w:val="left" w:pos="1181"/>
        </w:tabs>
        <w:spacing w:before="0" w:after="0" w:line="480" w:lineRule="auto"/>
        <w:ind w:left="1180" w:right="862" w:hanging="360"/>
        <w:jc w:val="left"/>
        <w:rPr>
          <w:sz w:val="24"/>
        </w:rPr>
      </w:pPr>
      <w:r>
        <w:rPr>
          <w:sz w:val="24"/>
        </w:rPr>
        <w:t>According to the survey, more than half of the respondents use Instagram for an</w:t>
      </w:r>
      <w:r>
        <w:rPr>
          <w:spacing w:val="1"/>
          <w:sz w:val="24"/>
        </w:rPr>
        <w:t xml:space="preserve"> </w:t>
      </w:r>
      <w:r>
        <w:rPr>
          <w:sz w:val="24"/>
        </w:rPr>
        <w:t>average time period of 3-5 hours, which is more than the healthy stipulated time to</w:t>
      </w:r>
      <w:r>
        <w:rPr>
          <w:spacing w:val="-57"/>
          <w:sz w:val="24"/>
        </w:rPr>
        <w:t xml:space="preserve"> </w:t>
      </w:r>
      <w:r>
        <w:rPr>
          <w:sz w:val="24"/>
        </w:rPr>
        <w:t>use social media platforms, while others use it for an average of 1-2 hours, and a</w:t>
      </w:r>
      <w:r>
        <w:rPr>
          <w:spacing w:val="1"/>
          <w:sz w:val="24"/>
        </w:rPr>
        <w:t xml:space="preserve"> </w:t>
      </w:r>
      <w:r>
        <w:rPr>
          <w:sz w:val="24"/>
        </w:rPr>
        <w:t>minority</w:t>
      </w:r>
      <w:r>
        <w:rPr>
          <w:spacing w:val="-1"/>
          <w:sz w:val="24"/>
        </w:rPr>
        <w:t xml:space="preserve"> </w:t>
      </w:r>
      <w:r>
        <w:rPr>
          <w:sz w:val="24"/>
        </w:rPr>
        <w:t>using it for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than 5 hours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day.</w:t>
      </w:r>
    </w:p>
    <w:p>
      <w:pPr>
        <w:pStyle w:val="9"/>
        <w:numPr>
          <w:ilvl w:val="0"/>
          <w:numId w:val="7"/>
        </w:numPr>
        <w:tabs>
          <w:tab w:val="left" w:pos="1181"/>
        </w:tabs>
        <w:spacing w:before="0" w:after="0" w:line="240" w:lineRule="auto"/>
        <w:ind w:left="11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survey</w:t>
      </w:r>
      <w:r>
        <w:rPr>
          <w:spacing w:val="-1"/>
          <w:sz w:val="24"/>
        </w:rPr>
        <w:t xml:space="preserve"> </w:t>
      </w:r>
      <w:r>
        <w:rPr>
          <w:sz w:val="24"/>
        </w:rPr>
        <w:t>shows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majority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respondents</w:t>
      </w:r>
      <w:r>
        <w:rPr>
          <w:spacing w:val="-2"/>
          <w:sz w:val="24"/>
        </w:rPr>
        <w:t xml:space="preserve"> </w:t>
      </w:r>
      <w:r>
        <w:rPr>
          <w:sz w:val="24"/>
        </w:rPr>
        <w:t>tend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share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personal</w:t>
      </w:r>
    </w:p>
    <w:p>
      <w:pPr>
        <w:pStyle w:val="5"/>
      </w:pPr>
    </w:p>
    <w:p>
      <w:pPr>
        <w:pStyle w:val="5"/>
        <w:spacing w:line="480" w:lineRule="auto"/>
        <w:ind w:left="1180" w:right="841"/>
      </w:pPr>
      <w:r>
        <w:t>information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unknowingly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intentionally,</w:t>
      </w:r>
      <w:r>
        <w:rPr>
          <w:spacing w:val="-2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30.3%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respondents</w:t>
      </w:r>
      <w:r>
        <w:rPr>
          <w:spacing w:val="-1"/>
        </w:rPr>
        <w:t xml:space="preserve"> </w:t>
      </w:r>
      <w:r>
        <w:t>denied this</w:t>
      </w:r>
      <w:r>
        <w:rPr>
          <w:spacing w:val="-1"/>
        </w:rPr>
        <w:t xml:space="preserve"> </w:t>
      </w:r>
      <w:r>
        <w:t>tendency.</w:t>
      </w:r>
    </w:p>
    <w:p>
      <w:pPr>
        <w:pStyle w:val="9"/>
        <w:numPr>
          <w:ilvl w:val="0"/>
          <w:numId w:val="7"/>
        </w:numPr>
        <w:tabs>
          <w:tab w:val="left" w:pos="1181"/>
        </w:tabs>
        <w:spacing w:before="1" w:after="0" w:line="480" w:lineRule="auto"/>
        <w:ind w:left="1180" w:right="1346" w:hanging="360"/>
        <w:jc w:val="left"/>
        <w:rPr>
          <w:sz w:val="24"/>
        </w:rPr>
      </w:pPr>
      <w:r>
        <w:rPr>
          <w:sz w:val="24"/>
        </w:rPr>
        <w:t>Based on the responses, it is clear that people commonly and frequently share</w:t>
      </w:r>
      <w:r>
        <w:rPr>
          <w:spacing w:val="-57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photos (84.4%), followed</w:t>
      </w:r>
      <w:r>
        <w:rPr>
          <w:spacing w:val="-1"/>
          <w:sz w:val="24"/>
        </w:rPr>
        <w:t xml:space="preserve"> </w:t>
      </w:r>
      <w:r>
        <w:rPr>
          <w:sz w:val="24"/>
        </w:rPr>
        <w:t>by daily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 (42%),</w:t>
      </w:r>
      <w:r>
        <w:rPr>
          <w:spacing w:val="-1"/>
          <w:sz w:val="24"/>
        </w:rPr>
        <w:t xml:space="preserve"> </w:t>
      </w:r>
      <w:r>
        <w:rPr>
          <w:sz w:val="24"/>
        </w:rPr>
        <w:t>location</w:t>
      </w:r>
      <w:r>
        <w:rPr>
          <w:spacing w:val="-1"/>
          <w:sz w:val="24"/>
        </w:rPr>
        <w:t xml:space="preserve"> </w:t>
      </w:r>
      <w:r>
        <w:rPr>
          <w:sz w:val="24"/>
        </w:rPr>
        <w:t>(40.8%),</w:t>
      </w:r>
    </w:p>
    <w:p>
      <w:pPr>
        <w:pStyle w:val="5"/>
        <w:spacing w:line="480" w:lineRule="auto"/>
        <w:ind w:left="1180" w:right="1006"/>
      </w:pPr>
      <w:r>
        <w:t>personal opinions (39.5%), then comes the relationship status (17.7%), followed</w:t>
      </w:r>
      <w:r>
        <w:rPr>
          <w:spacing w:val="1"/>
        </w:rPr>
        <w:t xml:space="preserve"> </w:t>
      </w:r>
      <w:r>
        <w:t>by other content (10.9%). Here, it is evident that people more actively share their</w:t>
      </w:r>
      <w:r>
        <w:rPr>
          <w:spacing w:val="-57"/>
        </w:rPr>
        <w:t xml:space="preserve"> </w:t>
      </w:r>
      <w:r>
        <w:t>pictures</w:t>
      </w:r>
      <w:r>
        <w:rPr>
          <w:spacing w:val="-2"/>
        </w:rPr>
        <w:t xml:space="preserve"> </w:t>
      </w:r>
      <w:r>
        <w:t>showcase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self-obsessed</w:t>
      </w:r>
      <w:r>
        <w:rPr>
          <w:spacing w:val="-1"/>
        </w:rPr>
        <w:t xml:space="preserve"> </w:t>
      </w:r>
      <w:r>
        <w:t>trait.</w:t>
      </w:r>
    </w:p>
    <w:p>
      <w:pPr>
        <w:pStyle w:val="9"/>
        <w:numPr>
          <w:ilvl w:val="0"/>
          <w:numId w:val="7"/>
        </w:numPr>
        <w:tabs>
          <w:tab w:val="left" w:pos="1181"/>
        </w:tabs>
        <w:spacing w:before="1" w:after="0" w:line="480" w:lineRule="auto"/>
        <w:ind w:left="1180" w:right="1190" w:hanging="360"/>
        <w:jc w:val="both"/>
        <w:rPr>
          <w:sz w:val="24"/>
        </w:rPr>
      </w:pPr>
      <w:r>
        <w:rPr>
          <w:sz w:val="24"/>
        </w:rPr>
        <w:t>The survey reveals that more than half of the respondents were very concerned</w:t>
      </w:r>
      <w:r>
        <w:rPr>
          <w:spacing w:val="-57"/>
          <w:sz w:val="24"/>
        </w:rPr>
        <w:t xml:space="preserve"> </w:t>
      </w:r>
      <w:r>
        <w:rPr>
          <w:sz w:val="24"/>
        </w:rPr>
        <w:t>about their privacy being compromised in the virtual world, while the rest were</w:t>
      </w:r>
      <w:r>
        <w:rPr>
          <w:spacing w:val="-58"/>
          <w:sz w:val="24"/>
        </w:rPr>
        <w:t xml:space="preserve"> </w:t>
      </w:r>
      <w:r>
        <w:rPr>
          <w:sz w:val="24"/>
        </w:rPr>
        <w:t>somewhat</w:t>
      </w:r>
      <w:r>
        <w:rPr>
          <w:spacing w:val="-1"/>
          <w:sz w:val="24"/>
        </w:rPr>
        <w:t xml:space="preserve"> </w:t>
      </w:r>
      <w:r>
        <w:rPr>
          <w:sz w:val="24"/>
        </w:rPr>
        <w:t>concerned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neutral about</w:t>
      </w:r>
      <w:r>
        <w:rPr>
          <w:spacing w:val="-1"/>
          <w:sz w:val="24"/>
        </w:rPr>
        <w:t xml:space="preserve"> </w:t>
      </w:r>
      <w:r>
        <w:rPr>
          <w:sz w:val="24"/>
        </w:rPr>
        <w:t>the issue.</w:t>
      </w:r>
    </w:p>
    <w:p>
      <w:pPr>
        <w:pStyle w:val="9"/>
        <w:numPr>
          <w:ilvl w:val="0"/>
          <w:numId w:val="7"/>
        </w:numPr>
        <w:tabs>
          <w:tab w:val="left" w:pos="1181"/>
        </w:tabs>
        <w:spacing w:before="0" w:after="0" w:line="480" w:lineRule="auto"/>
        <w:ind w:left="1180" w:right="1076" w:hanging="360"/>
        <w:jc w:val="both"/>
        <w:rPr>
          <w:sz w:val="24"/>
        </w:rPr>
      </w:pPr>
      <w:r>
        <w:rPr>
          <w:sz w:val="24"/>
        </w:rPr>
        <w:t>Based on the responses, we can infer that more than half the respondents (61%)</w:t>
      </w:r>
      <w:r>
        <w:rPr>
          <w:spacing w:val="1"/>
          <w:sz w:val="24"/>
        </w:rPr>
        <w:t xml:space="preserve"> </w:t>
      </w:r>
      <w:r>
        <w:rPr>
          <w:sz w:val="24"/>
        </w:rPr>
        <w:t>have not been exposed to any kind of internet frauds, while the other 31% have</w:t>
      </w:r>
      <w:r>
        <w:rPr>
          <w:spacing w:val="1"/>
          <w:sz w:val="24"/>
        </w:rPr>
        <w:t xml:space="preserve"> </w:t>
      </w:r>
      <w:r>
        <w:rPr>
          <w:sz w:val="24"/>
        </w:rPr>
        <w:t>come</w:t>
      </w:r>
      <w:r>
        <w:rPr>
          <w:spacing w:val="-2"/>
          <w:sz w:val="24"/>
        </w:rPr>
        <w:t xml:space="preserve"> </w:t>
      </w:r>
      <w:r>
        <w:rPr>
          <w:sz w:val="24"/>
        </w:rPr>
        <w:t>across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privacy</w:t>
      </w:r>
      <w:r>
        <w:rPr>
          <w:spacing w:val="-2"/>
          <w:sz w:val="24"/>
        </w:rPr>
        <w:t xml:space="preserve"> </w:t>
      </w:r>
      <w:r>
        <w:rPr>
          <w:sz w:val="24"/>
        </w:rPr>
        <w:t>related</w:t>
      </w:r>
      <w:r>
        <w:rPr>
          <w:spacing w:val="-1"/>
          <w:sz w:val="24"/>
        </w:rPr>
        <w:t xml:space="preserve"> </w:t>
      </w:r>
      <w:r>
        <w:rPr>
          <w:sz w:val="24"/>
        </w:rPr>
        <w:t>issues,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exposes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dark</w:t>
      </w:r>
      <w:r>
        <w:rPr>
          <w:spacing w:val="-2"/>
          <w:sz w:val="24"/>
        </w:rPr>
        <w:t xml:space="preserve"> </w:t>
      </w:r>
      <w:r>
        <w:rPr>
          <w:sz w:val="24"/>
        </w:rPr>
        <w:t>side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internet.</w:t>
      </w:r>
    </w:p>
    <w:p>
      <w:pPr>
        <w:pStyle w:val="9"/>
        <w:numPr>
          <w:ilvl w:val="0"/>
          <w:numId w:val="7"/>
        </w:numPr>
        <w:tabs>
          <w:tab w:val="left" w:pos="1181"/>
        </w:tabs>
        <w:spacing w:before="0" w:after="0" w:line="480" w:lineRule="auto"/>
        <w:ind w:left="1180" w:right="876" w:hanging="360"/>
        <w:jc w:val="left"/>
        <w:rPr>
          <w:sz w:val="24"/>
        </w:rPr>
      </w:pPr>
      <w:r>
        <w:rPr>
          <w:sz w:val="24"/>
        </w:rPr>
        <w:t>The survey shows that majority of the Instagram users review and update their</w:t>
      </w:r>
      <w:r>
        <w:rPr>
          <w:spacing w:val="1"/>
          <w:sz w:val="24"/>
        </w:rPr>
        <w:t xml:space="preserve"> </w:t>
      </w:r>
      <w:r>
        <w:rPr>
          <w:sz w:val="24"/>
        </w:rPr>
        <w:t>privacy</w:t>
      </w:r>
      <w:r>
        <w:rPr>
          <w:spacing w:val="-3"/>
          <w:sz w:val="24"/>
        </w:rPr>
        <w:t xml:space="preserve"> </w:t>
      </w:r>
      <w:r>
        <w:rPr>
          <w:sz w:val="24"/>
        </w:rPr>
        <w:t>policies</w:t>
      </w:r>
      <w:r>
        <w:rPr>
          <w:spacing w:val="-3"/>
          <w:sz w:val="24"/>
        </w:rPr>
        <w:t xml:space="preserve"> </w:t>
      </w:r>
      <w:r>
        <w:rPr>
          <w:sz w:val="24"/>
        </w:rPr>
        <w:t>occasionally,</w:t>
      </w:r>
      <w:r>
        <w:rPr>
          <w:spacing w:val="-3"/>
          <w:sz w:val="24"/>
        </w:rPr>
        <w:t xml:space="preserve"> </w:t>
      </w:r>
      <w:r>
        <w:rPr>
          <w:sz w:val="24"/>
        </w:rPr>
        <w:t>while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z w:val="24"/>
        </w:rPr>
        <w:t>half</w:t>
      </w:r>
      <w:r>
        <w:rPr>
          <w:spacing w:val="-1"/>
          <w:sz w:val="24"/>
        </w:rPr>
        <w:t xml:space="preserve"> </w:t>
      </w:r>
      <w:r>
        <w:rPr>
          <w:sz w:val="24"/>
        </w:rPr>
        <w:t>rarely</w:t>
      </w:r>
      <w:r>
        <w:rPr>
          <w:spacing w:val="-3"/>
          <w:sz w:val="24"/>
        </w:rPr>
        <w:t xml:space="preserve"> </w:t>
      </w:r>
      <w:r>
        <w:rPr>
          <w:sz w:val="24"/>
        </w:rPr>
        <w:t>does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same,</w:t>
      </w:r>
      <w:r>
        <w:rPr>
          <w:spacing w:val="-2"/>
          <w:sz w:val="24"/>
        </w:rPr>
        <w:t xml:space="preserve"> </w:t>
      </w:r>
      <w:r>
        <w:rPr>
          <w:sz w:val="24"/>
        </w:rPr>
        <w:t>along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few</w:t>
      </w:r>
      <w:r>
        <w:rPr>
          <w:spacing w:val="-1"/>
          <w:sz w:val="24"/>
        </w:rPr>
        <w:t xml:space="preserve"> </w:t>
      </w:r>
      <w:r>
        <w:rPr>
          <w:sz w:val="24"/>
        </w:rPr>
        <w:t>others who have</w:t>
      </w:r>
      <w:r>
        <w:rPr>
          <w:spacing w:val="-1"/>
          <w:sz w:val="24"/>
        </w:rPr>
        <w:t xml:space="preserve"> </w:t>
      </w:r>
      <w:r>
        <w:rPr>
          <w:sz w:val="24"/>
        </w:rPr>
        <w:t>never been to the</w:t>
      </w:r>
      <w:r>
        <w:rPr>
          <w:spacing w:val="-1"/>
          <w:sz w:val="24"/>
        </w:rPr>
        <w:t xml:space="preserve"> </w:t>
      </w:r>
      <w:r>
        <w:rPr>
          <w:sz w:val="24"/>
        </w:rPr>
        <w:t>privacy settings.</w:t>
      </w:r>
    </w:p>
    <w:p>
      <w:pPr>
        <w:pStyle w:val="9"/>
        <w:numPr>
          <w:ilvl w:val="0"/>
          <w:numId w:val="7"/>
        </w:numPr>
        <w:tabs>
          <w:tab w:val="left" w:pos="1181"/>
        </w:tabs>
        <w:spacing w:before="1" w:after="0" w:line="480" w:lineRule="auto"/>
        <w:ind w:left="1180" w:right="915" w:hanging="360"/>
        <w:jc w:val="left"/>
        <w:rPr>
          <w:sz w:val="24"/>
        </w:rPr>
      </w:pPr>
      <w:r>
        <w:rPr>
          <w:sz w:val="24"/>
        </w:rPr>
        <w:t>According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survey,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majority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respondents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followers</w:t>
      </w:r>
      <w:r>
        <w:rPr>
          <w:spacing w:val="-2"/>
          <w:sz w:val="24"/>
        </w:rPr>
        <w:t xml:space="preserve"> </w:t>
      </w:r>
      <w:r>
        <w:rPr>
          <w:sz w:val="24"/>
        </w:rPr>
        <w:t>count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500-1000 and</w:t>
      </w:r>
      <w:r>
        <w:rPr>
          <w:spacing w:val="-1"/>
          <w:sz w:val="24"/>
        </w:rPr>
        <w:t xml:space="preserve"> </w:t>
      </w:r>
      <w:r>
        <w:rPr>
          <w:sz w:val="24"/>
        </w:rPr>
        <w:t>some having</w:t>
      </w:r>
      <w:r>
        <w:rPr>
          <w:spacing w:val="-1"/>
          <w:sz w:val="24"/>
        </w:rPr>
        <w:t xml:space="preserve"> </w:t>
      </w:r>
      <w:r>
        <w:rPr>
          <w:sz w:val="24"/>
        </w:rPr>
        <w:t>in between</w:t>
      </w:r>
      <w:r>
        <w:rPr>
          <w:spacing w:val="-1"/>
          <w:sz w:val="24"/>
        </w:rPr>
        <w:t xml:space="preserve"> </w:t>
      </w:r>
      <w:r>
        <w:rPr>
          <w:sz w:val="24"/>
        </w:rPr>
        <w:t>1000-5000, which</w:t>
      </w:r>
      <w:r>
        <w:rPr>
          <w:spacing w:val="-1"/>
          <w:sz w:val="24"/>
        </w:rPr>
        <w:t xml:space="preserve"> </w:t>
      </w:r>
      <w:r>
        <w:rPr>
          <w:sz w:val="24"/>
        </w:rPr>
        <w:t>indicates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spacing w:before="60" w:line="480" w:lineRule="auto"/>
        <w:ind w:left="1180" w:right="1515"/>
      </w:pPr>
      <w:r>
        <w:rPr>
          <w:spacing w:val="-1"/>
        </w:rPr>
        <w:t xml:space="preserve">business or influential </w:t>
      </w:r>
      <w:r>
        <w:t>activities. And other few having below 500 followers</w:t>
      </w:r>
      <w:r>
        <w:rPr>
          <w:spacing w:val="-57"/>
        </w:rPr>
        <w:t xml:space="preserve"> </w:t>
      </w:r>
      <w:r>
        <w:t>indicating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personal</w:t>
      </w:r>
      <w:r>
        <w:rPr>
          <w:spacing w:val="2"/>
        </w:rPr>
        <w:t xml:space="preserve"> </w:t>
      </w:r>
      <w:r>
        <w:t>interests.</w:t>
      </w:r>
    </w:p>
    <w:p>
      <w:pPr>
        <w:pStyle w:val="9"/>
        <w:numPr>
          <w:ilvl w:val="0"/>
          <w:numId w:val="7"/>
        </w:numPr>
        <w:tabs>
          <w:tab w:val="left" w:pos="1181"/>
        </w:tabs>
        <w:spacing w:before="1" w:after="0" w:line="480" w:lineRule="auto"/>
        <w:ind w:left="1180" w:right="1029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survey</w:t>
      </w:r>
      <w:r>
        <w:rPr>
          <w:spacing w:val="-3"/>
          <w:sz w:val="24"/>
        </w:rPr>
        <w:t xml:space="preserve"> </w:t>
      </w:r>
      <w:r>
        <w:rPr>
          <w:sz w:val="24"/>
        </w:rPr>
        <w:t>reveals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most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respondents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5"/>
          <w:sz w:val="24"/>
        </w:rPr>
        <w:t xml:space="preserve"> </w:t>
      </w:r>
      <w:r>
        <w:rPr>
          <w:sz w:val="24"/>
        </w:rPr>
        <w:t>experienced</w:t>
      </w:r>
      <w:r>
        <w:rPr>
          <w:spacing w:val="-3"/>
          <w:sz w:val="24"/>
        </w:rPr>
        <w:t xml:space="preserve"> </w:t>
      </w:r>
      <w:r>
        <w:rPr>
          <w:sz w:val="24"/>
        </w:rPr>
        <w:t>anxiety,</w:t>
      </w:r>
      <w:r>
        <w:rPr>
          <w:spacing w:val="-3"/>
          <w:sz w:val="24"/>
        </w:rPr>
        <w:t xml:space="preserve"> </w:t>
      </w:r>
      <w:r>
        <w:rPr>
          <w:sz w:val="24"/>
        </w:rPr>
        <w:t>stress,</w:t>
      </w:r>
      <w:r>
        <w:rPr>
          <w:spacing w:val="-57"/>
          <w:sz w:val="24"/>
        </w:rPr>
        <w:t xml:space="preserve"> </w:t>
      </w:r>
      <w:r>
        <w:rPr>
          <w:sz w:val="24"/>
        </w:rPr>
        <w:t>fear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missing out,</w:t>
      </w:r>
      <w:r>
        <w:rPr>
          <w:spacing w:val="-1"/>
          <w:sz w:val="24"/>
        </w:rPr>
        <w:t xml:space="preserve"> </w:t>
      </w:r>
      <w:r>
        <w:rPr>
          <w:sz w:val="24"/>
        </w:rPr>
        <w:t>comparison to</w:t>
      </w:r>
      <w:r>
        <w:rPr>
          <w:spacing w:val="-1"/>
          <w:sz w:val="24"/>
        </w:rPr>
        <w:t xml:space="preserve"> </w:t>
      </w:r>
      <w:r>
        <w:rPr>
          <w:sz w:val="24"/>
        </w:rPr>
        <w:t>others</w:t>
      </w:r>
      <w:r>
        <w:rPr>
          <w:spacing w:val="-1"/>
          <w:sz w:val="24"/>
        </w:rPr>
        <w:t xml:space="preserve"> </w:t>
      </w:r>
      <w:r>
        <w:rPr>
          <w:sz w:val="24"/>
        </w:rPr>
        <w:t>due</w:t>
      </w:r>
      <w:r>
        <w:rPr>
          <w:spacing w:val="-2"/>
          <w:sz w:val="24"/>
        </w:rPr>
        <w:t xml:space="preserve"> </w:t>
      </w:r>
      <w:r>
        <w:rPr>
          <w:sz w:val="24"/>
        </w:rPr>
        <w:t>to these</w:t>
      </w:r>
      <w:r>
        <w:rPr>
          <w:spacing w:val="-2"/>
          <w:sz w:val="24"/>
        </w:rPr>
        <w:t xml:space="preserve"> </w:t>
      </w:r>
      <w:r>
        <w:rPr>
          <w:sz w:val="24"/>
        </w:rPr>
        <w:t>social media activities</w:t>
      </w:r>
    </w:p>
    <w:p>
      <w:pPr>
        <w:pStyle w:val="5"/>
        <w:spacing w:line="480" w:lineRule="auto"/>
        <w:ind w:left="1180" w:right="1191"/>
      </w:pPr>
      <w:r>
        <w:t>always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sometimes.</w:t>
      </w:r>
      <w:r>
        <w:rPr>
          <w:spacing w:val="-6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indicates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effect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platforms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our</w:t>
      </w:r>
      <w:r>
        <w:rPr>
          <w:spacing w:val="-57"/>
        </w:rPr>
        <w:t xml:space="preserve"> </w:t>
      </w:r>
      <w:r>
        <w:t>mindfulness and how it affects</w:t>
      </w:r>
      <w:r>
        <w:rPr>
          <w:spacing w:val="-1"/>
        </w:rPr>
        <w:t xml:space="preserve"> </w:t>
      </w:r>
      <w:r>
        <w:t>our daily life</w:t>
      </w:r>
      <w:r>
        <w:rPr>
          <w:spacing w:val="-2"/>
        </w:rPr>
        <w:t xml:space="preserve"> </w:t>
      </w:r>
      <w:r>
        <w:t>activities.</w:t>
      </w:r>
    </w:p>
    <w:p>
      <w:pPr>
        <w:pStyle w:val="9"/>
        <w:numPr>
          <w:ilvl w:val="0"/>
          <w:numId w:val="7"/>
        </w:numPr>
        <w:tabs>
          <w:tab w:val="left" w:pos="1181"/>
        </w:tabs>
        <w:spacing w:before="0" w:after="0" w:line="240" w:lineRule="auto"/>
        <w:ind w:left="11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survey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revealed that</w:t>
      </w:r>
      <w:r>
        <w:rPr>
          <w:spacing w:val="-1"/>
          <w:sz w:val="24"/>
        </w:rPr>
        <w:t xml:space="preserve"> </w:t>
      </w:r>
      <w:r>
        <w:rPr>
          <w:sz w:val="24"/>
        </w:rPr>
        <w:t>34%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users agreed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media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</w:p>
    <w:p>
      <w:pPr>
        <w:pStyle w:val="5"/>
        <w:spacing w:before="1"/>
      </w:pPr>
    </w:p>
    <w:p>
      <w:pPr>
        <w:pStyle w:val="5"/>
        <w:spacing w:line="480" w:lineRule="auto"/>
        <w:ind w:left="1180" w:right="841"/>
      </w:pPr>
      <w:r>
        <w:t>affecting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self-esteem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extent,</w:t>
      </w:r>
      <w:r>
        <w:rPr>
          <w:spacing w:val="-2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others</w:t>
      </w:r>
      <w:r>
        <w:rPr>
          <w:spacing w:val="-1"/>
        </w:rPr>
        <w:t xml:space="preserve"> </w:t>
      </w:r>
      <w:r>
        <w:t>(36%)</w:t>
      </w:r>
      <w:r>
        <w:rPr>
          <w:spacing w:val="-2"/>
        </w:rPr>
        <w:t xml:space="preserve"> </w:t>
      </w:r>
      <w:r>
        <w:t>took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neutral</w:t>
      </w:r>
      <w:r>
        <w:rPr>
          <w:spacing w:val="-1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the statement, with 30% of the respondents disagreeing with the statement. This</w:t>
      </w:r>
      <w:r>
        <w:rPr>
          <w:spacing w:val="1"/>
        </w:rPr>
        <w:t xml:space="preserve"> </w:t>
      </w:r>
      <w:r>
        <w:t>clearly</w:t>
      </w:r>
      <w:r>
        <w:rPr>
          <w:spacing w:val="-1"/>
        </w:rPr>
        <w:t xml:space="preserve"> </w:t>
      </w:r>
      <w:r>
        <w:t>explains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effect</w:t>
      </w:r>
      <w:r>
        <w:rPr>
          <w:spacing w:val="-1"/>
        </w:rPr>
        <w:t xml:space="preserve"> </w:t>
      </w:r>
      <w:r>
        <w:t>of social</w:t>
      </w:r>
      <w:r>
        <w:rPr>
          <w:spacing w:val="-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daily lives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well-being.</w:t>
      </w:r>
    </w:p>
    <w:p>
      <w:pPr>
        <w:pStyle w:val="9"/>
        <w:numPr>
          <w:ilvl w:val="0"/>
          <w:numId w:val="7"/>
        </w:numPr>
        <w:tabs>
          <w:tab w:val="left" w:pos="1181"/>
        </w:tabs>
        <w:spacing w:before="0" w:after="0" w:line="480" w:lineRule="auto"/>
        <w:ind w:left="1180" w:right="875" w:hanging="360"/>
        <w:jc w:val="left"/>
        <w:rPr>
          <w:sz w:val="24"/>
        </w:rPr>
      </w:pPr>
      <w:r>
        <w:rPr>
          <w:sz w:val="24"/>
        </w:rPr>
        <w:t>Based on the responses, majority of the users (47.7%) denied the act of modifying</w:t>
      </w:r>
      <w:r>
        <w:rPr>
          <w:spacing w:val="-57"/>
          <w:sz w:val="24"/>
        </w:rPr>
        <w:t xml:space="preserve"> </w:t>
      </w:r>
      <w:r>
        <w:rPr>
          <w:sz w:val="24"/>
        </w:rPr>
        <w:t>their social media posts for more likes and comments, while 38% agreed to the</w:t>
      </w:r>
      <w:r>
        <w:rPr>
          <w:spacing w:val="1"/>
          <w:sz w:val="24"/>
        </w:rPr>
        <w:t xml:space="preserve"> </w:t>
      </w:r>
      <w:r>
        <w:rPr>
          <w:sz w:val="24"/>
        </w:rPr>
        <w:t>statement and accepted that they seek validation from the public which explain the</w:t>
      </w:r>
      <w:r>
        <w:rPr>
          <w:spacing w:val="-57"/>
          <w:sz w:val="24"/>
        </w:rPr>
        <w:t xml:space="preserve"> </w:t>
      </w:r>
      <w:r>
        <w:rPr>
          <w:sz w:val="24"/>
        </w:rPr>
        <w:t>Social Exchange theory where individuals engage in sharing behaviours on social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maximize</w:t>
      </w:r>
      <w:r>
        <w:rPr>
          <w:spacing w:val="-3"/>
          <w:sz w:val="24"/>
        </w:rPr>
        <w:t xml:space="preserve"> </w:t>
      </w:r>
      <w:r>
        <w:rPr>
          <w:sz w:val="24"/>
        </w:rPr>
        <w:t>rewards (e.g.,</w:t>
      </w:r>
      <w:r>
        <w:rPr>
          <w:spacing w:val="-1"/>
          <w:sz w:val="24"/>
        </w:rPr>
        <w:t xml:space="preserve"> </w:t>
      </w:r>
      <w:r>
        <w:rPr>
          <w:sz w:val="24"/>
        </w:rPr>
        <w:t>attention,</w:t>
      </w:r>
      <w:r>
        <w:rPr>
          <w:spacing w:val="-1"/>
          <w:sz w:val="24"/>
        </w:rPr>
        <w:t xml:space="preserve"> </w:t>
      </w:r>
      <w:r>
        <w:rPr>
          <w:sz w:val="24"/>
        </w:rPr>
        <w:t>validation, social</w:t>
      </w:r>
      <w:r>
        <w:rPr>
          <w:spacing w:val="-1"/>
          <w:sz w:val="24"/>
        </w:rPr>
        <w:t xml:space="preserve"> </w:t>
      </w:r>
      <w:r>
        <w:rPr>
          <w:sz w:val="24"/>
        </w:rPr>
        <w:t>connection)</w:t>
      </w:r>
      <w:r>
        <w:rPr>
          <w:spacing w:val="-1"/>
          <w:sz w:val="24"/>
        </w:rPr>
        <w:t xml:space="preserve"> </w:t>
      </w:r>
      <w:r>
        <w:rPr>
          <w:sz w:val="24"/>
        </w:rPr>
        <w:t>while</w:t>
      </w:r>
    </w:p>
    <w:p>
      <w:pPr>
        <w:pStyle w:val="5"/>
        <w:spacing w:before="1"/>
        <w:ind w:left="1180"/>
      </w:pPr>
      <w:r>
        <w:t>minimizing</w:t>
      </w:r>
      <w:r>
        <w:rPr>
          <w:spacing w:val="-1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(e.g.,</w:t>
      </w:r>
      <w:r>
        <w:rPr>
          <w:spacing w:val="-1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risks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negative</w:t>
      </w:r>
      <w:r>
        <w:rPr>
          <w:spacing w:val="-1"/>
        </w:rPr>
        <w:t xml:space="preserve"> </w:t>
      </w:r>
      <w:r>
        <w:t>reactions).</w:t>
      </w:r>
    </w:p>
    <w:p>
      <w:pPr>
        <w:pStyle w:val="5"/>
        <w:spacing w:before="11"/>
        <w:rPr>
          <w:sz w:val="23"/>
        </w:rPr>
      </w:pPr>
    </w:p>
    <w:p>
      <w:pPr>
        <w:pStyle w:val="9"/>
        <w:numPr>
          <w:ilvl w:val="0"/>
          <w:numId w:val="7"/>
        </w:numPr>
        <w:tabs>
          <w:tab w:val="left" w:pos="1181"/>
        </w:tabs>
        <w:spacing w:before="0" w:after="0" w:line="480" w:lineRule="auto"/>
        <w:ind w:left="1180" w:right="964" w:hanging="360"/>
        <w:jc w:val="left"/>
        <w:rPr>
          <w:sz w:val="24"/>
        </w:rPr>
      </w:pPr>
      <w:r>
        <w:rPr>
          <w:sz w:val="24"/>
        </w:rPr>
        <w:t>Based on the responses, it seems that significant number of people check the</w:t>
      </w:r>
      <w:r>
        <w:rPr>
          <w:spacing w:val="1"/>
          <w:sz w:val="24"/>
        </w:rPr>
        <w:t xml:space="preserve"> </w:t>
      </w:r>
      <w:r>
        <w:rPr>
          <w:sz w:val="24"/>
        </w:rPr>
        <w:t>reactions</w:t>
      </w:r>
      <w:r>
        <w:rPr>
          <w:spacing w:val="-2"/>
          <w:sz w:val="24"/>
        </w:rPr>
        <w:t xml:space="preserve"> </w:t>
      </w:r>
      <w:r>
        <w:rPr>
          <w:sz w:val="24"/>
        </w:rPr>
        <w:t>like</w:t>
      </w:r>
      <w:r>
        <w:rPr>
          <w:spacing w:val="-1"/>
          <w:sz w:val="24"/>
        </w:rPr>
        <w:t xml:space="preserve"> </w:t>
      </w:r>
      <w:r>
        <w:rPr>
          <w:sz w:val="24"/>
        </w:rPr>
        <w:t>comments,</w:t>
      </w:r>
      <w:r>
        <w:rPr>
          <w:spacing w:val="2"/>
          <w:sz w:val="24"/>
        </w:rPr>
        <w:t xml:space="preserve"> </w:t>
      </w:r>
      <w:r>
        <w:rPr>
          <w:sz w:val="24"/>
        </w:rPr>
        <w:t>shares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likes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often.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showcases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internal</w:t>
      </w:r>
    </w:p>
    <w:p>
      <w:pPr>
        <w:pStyle w:val="5"/>
        <w:spacing w:line="480" w:lineRule="auto"/>
        <w:ind w:left="1180" w:right="852"/>
      </w:pPr>
      <w:r>
        <w:t>need of a social media user to be recognised or noticed by others, and the users are</w:t>
      </w:r>
      <w:r>
        <w:rPr>
          <w:spacing w:val="-57"/>
        </w:rPr>
        <w:t xml:space="preserve"> </w:t>
      </w:r>
      <w:r>
        <w:t>unknowingly</w:t>
      </w:r>
      <w:r>
        <w:rPr>
          <w:spacing w:val="-1"/>
        </w:rPr>
        <w:t xml:space="preserve"> </w:t>
      </w:r>
      <w:r>
        <w:t>seeking others validation.</w:t>
      </w:r>
    </w:p>
    <w:p>
      <w:pPr>
        <w:pStyle w:val="9"/>
        <w:numPr>
          <w:ilvl w:val="0"/>
          <w:numId w:val="7"/>
        </w:numPr>
        <w:tabs>
          <w:tab w:val="left" w:pos="1181"/>
        </w:tabs>
        <w:spacing w:before="1" w:after="0" w:line="480" w:lineRule="auto"/>
        <w:ind w:left="1180" w:right="929" w:hanging="360"/>
        <w:jc w:val="left"/>
        <w:rPr>
          <w:sz w:val="24"/>
        </w:rPr>
      </w:pPr>
      <w:r>
        <w:rPr>
          <w:sz w:val="24"/>
        </w:rPr>
        <w:t>Based on the responses, it is evident that most of the respondents (45.9%) are not</w:t>
      </w:r>
      <w:r>
        <w:rPr>
          <w:spacing w:val="1"/>
          <w:sz w:val="24"/>
        </w:rPr>
        <w:t xml:space="preserve"> </w:t>
      </w:r>
      <w:r>
        <w:rPr>
          <w:sz w:val="24"/>
        </w:rPr>
        <w:t>aware about their own oversharing tendency while being in a virtual environment.</w:t>
      </w:r>
      <w:r>
        <w:rPr>
          <w:spacing w:val="-57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suggests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media</w:t>
      </w:r>
      <w:r>
        <w:rPr>
          <w:spacing w:val="-1"/>
          <w:sz w:val="24"/>
        </w:rPr>
        <w:t xml:space="preserve"> </w:t>
      </w:r>
      <w:r>
        <w:rPr>
          <w:sz w:val="24"/>
        </w:rPr>
        <w:t>users</w:t>
      </w:r>
      <w:r>
        <w:rPr>
          <w:spacing w:val="-1"/>
          <w:sz w:val="24"/>
        </w:rPr>
        <w:t xml:space="preserve"> </w:t>
      </w:r>
      <w:r>
        <w:rPr>
          <w:sz w:val="24"/>
        </w:rPr>
        <w:t>lack</w:t>
      </w:r>
      <w:r>
        <w:rPr>
          <w:spacing w:val="1"/>
          <w:sz w:val="24"/>
        </w:rPr>
        <w:t xml:space="preserve"> </w:t>
      </w:r>
      <w:r>
        <w:rPr>
          <w:sz w:val="24"/>
        </w:rPr>
        <w:t>awareness</w:t>
      </w:r>
      <w:r>
        <w:rPr>
          <w:spacing w:val="-2"/>
          <w:sz w:val="24"/>
        </w:rPr>
        <w:t xml:space="preserve"> </w:t>
      </w:r>
      <w:r>
        <w:rPr>
          <w:sz w:val="24"/>
        </w:rPr>
        <w:t>in many</w:t>
      </w:r>
      <w:r>
        <w:rPr>
          <w:spacing w:val="-1"/>
          <w:sz w:val="24"/>
        </w:rPr>
        <w:t xml:space="preserve"> </w:t>
      </w:r>
      <w:r>
        <w:rPr>
          <w:sz w:val="24"/>
        </w:rPr>
        <w:t>spheres.</w:t>
      </w:r>
    </w:p>
    <w:p>
      <w:pPr>
        <w:pStyle w:val="9"/>
        <w:numPr>
          <w:ilvl w:val="0"/>
          <w:numId w:val="7"/>
        </w:numPr>
        <w:tabs>
          <w:tab w:val="left" w:pos="1181"/>
        </w:tabs>
        <w:spacing w:before="0" w:after="0" w:line="480" w:lineRule="auto"/>
        <w:ind w:left="1180" w:right="1137" w:hanging="360"/>
        <w:jc w:val="left"/>
        <w:rPr>
          <w:sz w:val="24"/>
        </w:rPr>
      </w:pPr>
      <w:r>
        <w:rPr>
          <w:sz w:val="24"/>
        </w:rPr>
        <w:t>Based on the responses, a striking number of respondents (62.4%) were open to</w:t>
      </w:r>
      <w:r>
        <w:rPr>
          <w:spacing w:val="-57"/>
          <w:sz w:val="24"/>
        </w:rPr>
        <w:t xml:space="preserve"> </w:t>
      </w:r>
      <w:r>
        <w:rPr>
          <w:sz w:val="24"/>
        </w:rPr>
        <w:t>change</w:t>
      </w:r>
      <w:r>
        <w:rPr>
          <w:spacing w:val="-4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oversharing</w:t>
      </w:r>
      <w:r>
        <w:rPr>
          <w:spacing w:val="-2"/>
          <w:sz w:val="24"/>
        </w:rPr>
        <w:t xml:space="preserve"> </w:t>
      </w:r>
      <w:r>
        <w:rPr>
          <w:sz w:val="24"/>
        </w:rPr>
        <w:t>behaviour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alter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screen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accordingly.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spacing w:before="60" w:line="480" w:lineRule="auto"/>
        <w:ind w:left="1180" w:right="1186"/>
      </w:pPr>
      <w:r>
        <w:t>showing the openness of people to change a particular behaviour after realising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consequences.</w:t>
      </w:r>
    </w:p>
    <w:p>
      <w:pPr>
        <w:pStyle w:val="9"/>
        <w:numPr>
          <w:ilvl w:val="0"/>
          <w:numId w:val="7"/>
        </w:numPr>
        <w:tabs>
          <w:tab w:val="left" w:pos="1181"/>
        </w:tabs>
        <w:spacing w:before="1" w:after="0" w:line="480" w:lineRule="auto"/>
        <w:ind w:left="1180" w:right="1322" w:hanging="360"/>
        <w:jc w:val="left"/>
        <w:rPr>
          <w:sz w:val="24"/>
        </w:rPr>
      </w:pPr>
      <w:r>
        <w:rPr>
          <w:sz w:val="24"/>
        </w:rPr>
        <w:t>Based on the responses, it is clear that the majority have experienced negative</w:t>
      </w:r>
      <w:r>
        <w:rPr>
          <w:spacing w:val="-57"/>
          <w:sz w:val="24"/>
        </w:rPr>
        <w:t xml:space="preserve"> </w:t>
      </w:r>
      <w:r>
        <w:rPr>
          <w:sz w:val="24"/>
        </w:rPr>
        <w:t>emotions</w:t>
      </w:r>
      <w:r>
        <w:rPr>
          <w:spacing w:val="-2"/>
          <w:sz w:val="24"/>
        </w:rPr>
        <w:t xml:space="preserve"> </w:t>
      </w:r>
      <w:r>
        <w:rPr>
          <w:sz w:val="24"/>
        </w:rPr>
        <w:t>like</w:t>
      </w:r>
      <w:r>
        <w:rPr>
          <w:spacing w:val="-1"/>
          <w:sz w:val="24"/>
        </w:rPr>
        <w:t xml:space="preserve"> </w:t>
      </w:r>
      <w:r>
        <w:rPr>
          <w:sz w:val="24"/>
        </w:rPr>
        <w:t>jealousy,</w:t>
      </w:r>
      <w:r>
        <w:rPr>
          <w:spacing w:val="-2"/>
          <w:sz w:val="24"/>
        </w:rPr>
        <w:t xml:space="preserve"> </w:t>
      </w:r>
      <w:r>
        <w:rPr>
          <w:sz w:val="24"/>
        </w:rPr>
        <w:t>anxiety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depression</w:t>
      </w:r>
      <w:r>
        <w:rPr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viewing</w:t>
      </w:r>
      <w:r>
        <w:rPr>
          <w:spacing w:val="-1"/>
          <w:sz w:val="24"/>
        </w:rPr>
        <w:t xml:space="preserve"> </w:t>
      </w:r>
      <w:r>
        <w:rPr>
          <w:sz w:val="24"/>
        </w:rPr>
        <w:t>others</w:t>
      </w:r>
      <w:r>
        <w:rPr>
          <w:spacing w:val="-1"/>
          <w:sz w:val="24"/>
        </w:rPr>
        <w:t xml:space="preserve"> </w:t>
      </w:r>
      <w:r>
        <w:rPr>
          <w:sz w:val="24"/>
        </w:rPr>
        <w:t>post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</w:p>
    <w:p>
      <w:pPr>
        <w:pStyle w:val="5"/>
        <w:spacing w:line="480" w:lineRule="auto"/>
        <w:ind w:left="1180" w:right="946"/>
      </w:pPr>
      <w:r>
        <w:t>Instagram.</w:t>
      </w:r>
      <w:r>
        <w:rPr>
          <w:spacing w:val="-8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explains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media</w:t>
      </w:r>
      <w:r>
        <w:rPr>
          <w:spacing w:val="-4"/>
        </w:rPr>
        <w:t xml:space="preserve"> </w:t>
      </w:r>
      <w:r>
        <w:t>affects</w:t>
      </w:r>
      <w:r>
        <w:rPr>
          <w:spacing w:val="-1"/>
        </w:rPr>
        <w:t xml:space="preserve"> </w:t>
      </w:r>
      <w:r>
        <w:t>one’s</w:t>
      </w:r>
      <w:r>
        <w:rPr>
          <w:spacing w:val="-4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well-being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ill</w:t>
      </w:r>
      <w:r>
        <w:rPr>
          <w:spacing w:val="-1"/>
        </w:rPr>
        <w:t xml:space="preserve"> </w:t>
      </w:r>
      <w:r>
        <w:t>effect of over sharing.</w:t>
      </w:r>
    </w:p>
    <w:p>
      <w:pPr>
        <w:spacing w:after="0" w:line="480" w:lineRule="auto"/>
        <w:sectPr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2"/>
        <w:numPr>
          <w:ilvl w:val="1"/>
          <w:numId w:val="6"/>
        </w:numPr>
        <w:tabs>
          <w:tab w:val="left" w:pos="1181"/>
        </w:tabs>
        <w:spacing w:before="60" w:after="0" w:line="240" w:lineRule="auto"/>
        <w:ind w:left="1180" w:right="0" w:hanging="361"/>
        <w:jc w:val="left"/>
      </w:pPr>
      <w:r>
        <w:t>DISCUSSION</w:t>
      </w:r>
    </w:p>
    <w:p>
      <w:pPr>
        <w:pStyle w:val="5"/>
        <w:spacing w:before="1"/>
        <w:rPr>
          <w:b/>
          <w:sz w:val="38"/>
        </w:rPr>
      </w:pPr>
    </w:p>
    <w:p>
      <w:pPr>
        <w:pStyle w:val="5"/>
        <w:ind w:left="460"/>
      </w:pPr>
      <w:r>
        <w:t>4.2.1</w:t>
      </w:r>
      <w:r>
        <w:rPr>
          <w:spacing w:val="-3"/>
        </w:rPr>
        <w:t xml:space="preserve"> </w:t>
      </w:r>
      <w:r>
        <w:rPr>
          <w:u w:val="single"/>
        </w:rPr>
        <w:t>Privacy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2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1325880</wp:posOffset>
            </wp:positionH>
            <wp:positionV relativeFrom="paragraph">
              <wp:posOffset>187960</wp:posOffset>
            </wp:positionV>
            <wp:extent cx="3839210" cy="1827530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367" cy="182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19"/>
        </w:rPr>
      </w:pPr>
    </w:p>
    <w:p>
      <w:pPr>
        <w:pStyle w:val="5"/>
        <w:spacing w:before="90" w:line="480" w:lineRule="auto"/>
        <w:ind w:left="1180" w:right="929"/>
      </w:pPr>
      <w:r>
        <w:t>The question was aimed to find out whether they share personal information in</w:t>
      </w:r>
      <w:r>
        <w:rPr>
          <w:spacing w:val="1"/>
        </w:rPr>
        <w:t xml:space="preserve"> </w:t>
      </w:r>
      <w:r>
        <w:rPr>
          <w:spacing w:val="-1"/>
        </w:rPr>
        <w:t xml:space="preserve">virtual space and the options ‘Yes’ and ‘Sometimes’ were </w:t>
      </w:r>
      <w:r>
        <w:t>selected the most which</w:t>
      </w:r>
      <w:r>
        <w:rPr>
          <w:spacing w:val="-57"/>
        </w:rPr>
        <w:t xml:space="preserve"> </w:t>
      </w:r>
      <w:r>
        <w:t>means that people are sharing their sensitive information out in the public giving</w:t>
      </w:r>
      <w:r>
        <w:rPr>
          <w:spacing w:val="1"/>
        </w:rPr>
        <w:t xml:space="preserve"> </w:t>
      </w:r>
      <w:r>
        <w:t>everyone access. It doesn’t matter if you share sometimes or always, once shared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remain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can’t be</w:t>
      </w:r>
      <w:r>
        <w:rPr>
          <w:spacing w:val="-1"/>
        </w:rPr>
        <w:t xml:space="preserve"> </w:t>
      </w:r>
      <w:r>
        <w:t>removed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known as</w:t>
      </w:r>
      <w:r>
        <w:rPr>
          <w:spacing w:val="-2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footprint.</w:t>
      </w:r>
    </w:p>
    <w:p>
      <w:pPr>
        <w:pStyle w:val="5"/>
        <w:spacing w:line="480" w:lineRule="auto"/>
        <w:ind w:left="1180" w:right="1058"/>
      </w:pPr>
      <w:r>
        <w:t>Through over sharing we are leaving these digital footprints all over the place</w:t>
      </w:r>
      <w:r>
        <w:rPr>
          <w:spacing w:val="1"/>
        </w:rPr>
        <w:t xml:space="preserve"> </w:t>
      </w:r>
      <w:r>
        <w:t>unknowingly.</w:t>
      </w:r>
      <w:r>
        <w:rPr>
          <w:spacing w:val="-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risks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face</w:t>
      </w:r>
      <w:r>
        <w:rPr>
          <w:spacing w:val="-3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oversharing,</w:t>
      </w:r>
      <w:r>
        <w:rPr>
          <w:spacing w:val="-57"/>
        </w:rPr>
        <w:t xml:space="preserve"> </w:t>
      </w:r>
      <w:r>
        <w:t>we may think that sharing such information can create no harm, but we are</w:t>
      </w:r>
      <w:r>
        <w:rPr>
          <w:spacing w:val="1"/>
        </w:rPr>
        <w:t xml:space="preserve"> </w:t>
      </w:r>
      <w:r>
        <w:t>exposing</w:t>
      </w:r>
      <w:r>
        <w:rPr>
          <w:spacing w:val="-1"/>
        </w:rPr>
        <w:t xml:space="preserve"> </w:t>
      </w:r>
      <w:r>
        <w:t>ourselves</w:t>
      </w:r>
      <w:r>
        <w:rPr>
          <w:spacing w:val="-1"/>
        </w:rPr>
        <w:t xml:space="preserve"> </w:t>
      </w:r>
      <w:r>
        <w:t>to the frauds</w:t>
      </w:r>
      <w:r>
        <w:rPr>
          <w:spacing w:val="-1"/>
        </w:rPr>
        <w:t xml:space="preserve"> </w:t>
      </w:r>
      <w:r>
        <w:t>and making</w:t>
      </w:r>
      <w:r>
        <w:rPr>
          <w:spacing w:val="-1"/>
        </w:rPr>
        <w:t xml:space="preserve"> </w:t>
      </w:r>
      <w:r>
        <w:t>ourselves</w:t>
      </w:r>
      <w:r>
        <w:rPr>
          <w:spacing w:val="-1"/>
        </w:rPr>
        <w:t xml:space="preserve"> </w:t>
      </w:r>
      <w:r>
        <w:t>vulnerable. Posting</w:t>
      </w:r>
    </w:p>
    <w:p>
      <w:pPr>
        <w:pStyle w:val="5"/>
        <w:spacing w:before="1" w:line="480" w:lineRule="auto"/>
        <w:ind w:left="1180" w:right="1110"/>
      </w:pPr>
      <w:r>
        <w:t>information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relationships.</w:t>
      </w:r>
      <w:r>
        <w:rPr>
          <w:spacing w:val="-9"/>
        </w:rPr>
        <w:t xml:space="preserve"> </w:t>
      </w:r>
      <w:r>
        <w:t>Vacations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daily</w:t>
      </w:r>
      <w:r>
        <w:rPr>
          <w:spacing w:val="-4"/>
        </w:rPr>
        <w:t xml:space="preserve"> </w:t>
      </w:r>
      <w:r>
        <w:t>routines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easily</w:t>
      </w:r>
      <w:r>
        <w:rPr>
          <w:spacing w:val="-4"/>
        </w:rPr>
        <w:t xml:space="preserve"> </w:t>
      </w:r>
      <w:r>
        <w:t>grab</w:t>
      </w:r>
      <w:r>
        <w:rPr>
          <w:spacing w:val="-57"/>
        </w:rPr>
        <w:t xml:space="preserve"> </w:t>
      </w:r>
      <w:r>
        <w:t>the attention of criminals and can even result in monetary loss. And in the same</w:t>
      </w:r>
      <w:r>
        <w:rPr>
          <w:spacing w:val="-57"/>
        </w:rPr>
        <w:t xml:space="preserve"> </w:t>
      </w:r>
      <w:r>
        <w:t>survey people even reflected their concern about their privacy while using</w:t>
      </w:r>
      <w:r>
        <w:rPr>
          <w:spacing w:val="1"/>
        </w:rPr>
        <w:t xml:space="preserve"> </w:t>
      </w:r>
      <w:r>
        <w:t>Instagram. Here, a stark contrast is being drawn, the same people who tends to</w:t>
      </w:r>
      <w:r>
        <w:rPr>
          <w:spacing w:val="1"/>
        </w:rPr>
        <w:t xml:space="preserve"> </w:t>
      </w:r>
      <w:r>
        <w:t>share</w:t>
      </w:r>
      <w:r>
        <w:rPr>
          <w:spacing w:val="-3"/>
        </w:rPr>
        <w:t xml:space="preserve"> </w:t>
      </w:r>
      <w:r>
        <w:t>everything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 ones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admitted</w:t>
      </w:r>
      <w:r>
        <w:rPr>
          <w:spacing w:val="-1"/>
        </w:rPr>
        <w:t xml:space="preserve"> </w:t>
      </w:r>
      <w:r>
        <w:t>that they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concerned</w:t>
      </w:r>
    </w:p>
    <w:p>
      <w:pPr>
        <w:pStyle w:val="5"/>
        <w:ind w:left="1180"/>
      </w:pPr>
      <w:r>
        <w:t>about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virtual</w:t>
      </w:r>
      <w:r>
        <w:rPr>
          <w:spacing w:val="-1"/>
        </w:rPr>
        <w:t xml:space="preserve"> </w:t>
      </w:r>
      <w:r>
        <w:t>space.</w:t>
      </w:r>
      <w:r>
        <w:rPr>
          <w:spacing w:val="-1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hand,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who doesn’t</w:t>
      </w:r>
    </w:p>
    <w:p>
      <w:pPr>
        <w:spacing w:after="0"/>
        <w:sectPr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spacing w:before="60" w:line="480" w:lineRule="auto"/>
        <w:ind w:left="1180" w:right="972"/>
      </w:pPr>
      <w:r>
        <w:t>share much of the sensitive information are only somewhat concerned about their</w:t>
      </w:r>
      <w:r>
        <w:rPr>
          <w:spacing w:val="-57"/>
        </w:rPr>
        <w:t xml:space="preserve"> </w:t>
      </w:r>
      <w:r>
        <w:t>privacy and this clearly draws out the relationship between the oversharing</w:t>
      </w:r>
      <w:r>
        <w:rPr>
          <w:spacing w:val="1"/>
        </w:rPr>
        <w:t xml:space="preserve"> </w:t>
      </w:r>
      <w:r>
        <w:t>behaviour</w:t>
      </w:r>
      <w:r>
        <w:rPr>
          <w:spacing w:val="-1"/>
        </w:rPr>
        <w:t xml:space="preserve"> </w:t>
      </w:r>
      <w:r>
        <w:t>and privacy</w:t>
      </w:r>
      <w:r>
        <w:rPr>
          <w:spacing w:val="2"/>
        </w:rPr>
        <w:t xml:space="preserve"> </w:t>
      </w:r>
      <w:r>
        <w:t>concerns.</w:t>
      </w:r>
    </w:p>
    <w:p>
      <w:pPr>
        <w:pStyle w:val="9"/>
        <w:numPr>
          <w:ilvl w:val="2"/>
          <w:numId w:val="8"/>
        </w:numPr>
        <w:tabs>
          <w:tab w:val="left" w:pos="1411"/>
        </w:tabs>
        <w:spacing w:before="162" w:after="0" w:line="240" w:lineRule="auto"/>
        <w:ind w:left="1410" w:right="0" w:hanging="591"/>
        <w:jc w:val="left"/>
        <w:rPr>
          <w:sz w:val="24"/>
        </w:rPr>
      </w:pPr>
      <w:r>
        <w:rPr>
          <w:sz w:val="24"/>
          <w:u w:val="single"/>
        </w:rPr>
        <w:t>Content</w:t>
      </w:r>
    </w:p>
    <w:p>
      <w:pPr>
        <w:pStyle w:val="5"/>
        <w:rPr>
          <w:sz w:val="20"/>
        </w:rPr>
      </w:pPr>
    </w:p>
    <w:p>
      <w:pPr>
        <w:pStyle w:val="5"/>
        <w:spacing w:before="6"/>
        <w:rPr>
          <w:sz w:val="2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1562100</wp:posOffset>
            </wp:positionH>
            <wp:positionV relativeFrom="paragraph">
              <wp:posOffset>240665</wp:posOffset>
            </wp:positionV>
            <wp:extent cx="5583555" cy="2200275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817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29"/>
        </w:rPr>
      </w:pPr>
    </w:p>
    <w:p>
      <w:pPr>
        <w:pStyle w:val="5"/>
        <w:spacing w:before="90" w:line="480" w:lineRule="auto"/>
        <w:ind w:left="820" w:right="918"/>
      </w:pPr>
      <w:r>
        <w:t>This chart above explains the types of content generally shared by an instagram user.</w:t>
      </w:r>
      <w:r>
        <w:rPr>
          <w:spacing w:val="1"/>
        </w:rPr>
        <w:t xml:space="preserve"> </w:t>
      </w:r>
      <w:r>
        <w:t>The survey revealed that pictures are the most common type of content shared by the</w:t>
      </w:r>
      <w:r>
        <w:rPr>
          <w:spacing w:val="1"/>
        </w:rPr>
        <w:t xml:space="preserve"> </w:t>
      </w:r>
      <w:r>
        <w:t>respondents, this shows the users need to constantly put their life or self in display for</w:t>
      </w:r>
      <w:r>
        <w:rPr>
          <w:spacing w:val="-57"/>
        </w:rPr>
        <w:t xml:space="preserve"> </w:t>
      </w:r>
      <w:r>
        <w:t>others appreciation or validation or self satisfaction. People tend to post content</w:t>
      </w:r>
      <w:r>
        <w:rPr>
          <w:spacing w:val="1"/>
        </w:rPr>
        <w:t xml:space="preserve"> </w:t>
      </w:r>
      <w:r>
        <w:t>online to keep others informed, to keep in touch and to define themselves, but one</w:t>
      </w:r>
      <w:r>
        <w:rPr>
          <w:spacing w:val="1"/>
        </w:rPr>
        <w:t xml:space="preserve"> </w:t>
      </w:r>
      <w:r>
        <w:t>doesn’t</w:t>
      </w:r>
      <w:r>
        <w:rPr>
          <w:spacing w:val="-1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content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negative</w:t>
      </w:r>
      <w:r>
        <w:rPr>
          <w:spacing w:val="-2"/>
        </w:rPr>
        <w:t xml:space="preserve"> </w:t>
      </w:r>
      <w:r>
        <w:t>impact 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viewers</w:t>
      </w:r>
      <w:r>
        <w:rPr>
          <w:spacing w:val="-1"/>
        </w:rPr>
        <w:t xml:space="preserve"> </w:t>
      </w:r>
      <w:r>
        <w:t>and</w:t>
      </w:r>
    </w:p>
    <w:p>
      <w:pPr>
        <w:pStyle w:val="5"/>
        <w:spacing w:before="1" w:line="480" w:lineRule="auto"/>
        <w:ind w:left="820" w:right="1098"/>
      </w:pPr>
      <w:r>
        <w:t>themselves. Sometimes giving out more information than needed can make one feel</w:t>
      </w:r>
      <w:r>
        <w:rPr>
          <w:spacing w:val="-57"/>
        </w:rPr>
        <w:t xml:space="preserve"> </w:t>
      </w:r>
      <w:r>
        <w:t>vulnerable,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downside</w:t>
      </w:r>
      <w:r>
        <w:rPr>
          <w:spacing w:val="-2"/>
        </w:rPr>
        <w:t xml:space="preserve"> </w:t>
      </w:r>
      <w:r>
        <w:t>of oversharing.</w:t>
      </w:r>
      <w:r>
        <w:rPr>
          <w:spacing w:val="-1"/>
        </w:rPr>
        <w:t xml:space="preserve"> </w:t>
      </w:r>
      <w:r>
        <w:t>Here,</w:t>
      </w:r>
      <w:r>
        <w:rPr>
          <w:spacing w:val="-1"/>
        </w:rPr>
        <w:t xml:space="preserve"> </w:t>
      </w:r>
      <w:r>
        <w:t>daily activities</w:t>
      </w:r>
      <w:r>
        <w:rPr>
          <w:spacing w:val="-1"/>
        </w:rPr>
        <w:t xml:space="preserve"> </w:t>
      </w:r>
      <w:r>
        <w:t>and</w:t>
      </w:r>
    </w:p>
    <w:p>
      <w:pPr>
        <w:pStyle w:val="5"/>
        <w:spacing w:before="1" w:line="480" w:lineRule="auto"/>
        <w:ind w:left="820" w:right="899"/>
      </w:pPr>
      <w:r>
        <w:t>location are the commonly shared content after pictures, and this again explain the</w:t>
      </w:r>
      <w:r>
        <w:rPr>
          <w:spacing w:val="1"/>
        </w:rPr>
        <w:t xml:space="preserve"> </w:t>
      </w:r>
      <w:r>
        <w:t>behaviour of sharing each and every happenings in ones daily life. People arent aware</w:t>
      </w:r>
      <w:r>
        <w:rPr>
          <w:spacing w:val="-57"/>
        </w:rPr>
        <w:t xml:space="preserve"> </w:t>
      </w:r>
      <w:r>
        <w:t>about the potential risk of sharing these informations, because you are letting others</w:t>
      </w:r>
      <w:r>
        <w:rPr>
          <w:spacing w:val="1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routine and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location,</w:t>
      </w:r>
      <w:r>
        <w:rPr>
          <w:spacing w:val="-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easily</w:t>
      </w:r>
      <w:r>
        <w:rPr>
          <w:spacing w:val="-1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privacy</w:t>
      </w:r>
      <w:r>
        <w:rPr>
          <w:spacing w:val="1"/>
        </w:rPr>
        <w:t xml:space="preserve"> </w:t>
      </w:r>
      <w:r>
        <w:t>violation</w:t>
      </w:r>
    </w:p>
    <w:p>
      <w:pPr>
        <w:spacing w:after="0" w:line="480" w:lineRule="auto"/>
        <w:sectPr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spacing w:before="60" w:line="480" w:lineRule="auto"/>
        <w:ind w:left="820" w:right="899"/>
      </w:pPr>
      <w:r>
        <w:t>or other frauds. While sharing your location with your emergency contacts at times</w:t>
      </w:r>
      <w:r>
        <w:rPr>
          <w:spacing w:val="1"/>
        </w:rPr>
        <w:t xml:space="preserve"> </w:t>
      </w:r>
      <w:r>
        <w:t>are beneficial, one should not mistake its use for casually sharing location details with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bunch of random online friends.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spacing w:before="10"/>
        <w:rPr>
          <w:sz w:val="23"/>
        </w:rPr>
      </w:pPr>
    </w:p>
    <w:p>
      <w:pPr>
        <w:pStyle w:val="9"/>
        <w:numPr>
          <w:ilvl w:val="2"/>
          <w:numId w:val="8"/>
        </w:numPr>
        <w:tabs>
          <w:tab w:val="left" w:pos="1411"/>
        </w:tabs>
        <w:spacing w:before="0" w:after="0" w:line="240" w:lineRule="auto"/>
        <w:ind w:left="1410" w:right="0" w:hanging="591"/>
        <w:jc w:val="left"/>
        <w:rPr>
          <w:sz w:val="24"/>
        </w:rPr>
      </w:pPr>
      <w:r>
        <w:rPr>
          <w:sz w:val="24"/>
          <w:u w:val="single"/>
        </w:rPr>
        <w:t>Emotional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wellbeing</w:t>
      </w: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2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241300</wp:posOffset>
            </wp:positionV>
            <wp:extent cx="5396230" cy="2141855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503" cy="2141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2"/>
        </w:rPr>
      </w:pPr>
    </w:p>
    <w:p>
      <w:pPr>
        <w:pStyle w:val="5"/>
        <w:spacing w:before="90"/>
        <w:ind w:left="820"/>
      </w:pPr>
      <w:r>
        <w:t>Even</w:t>
      </w:r>
      <w:r>
        <w:rPr>
          <w:spacing w:val="-1"/>
        </w:rPr>
        <w:t xml:space="preserve"> </w:t>
      </w:r>
      <w:r>
        <w:t>though,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slight</w:t>
      </w:r>
      <w:r>
        <w:rPr>
          <w:spacing w:val="-1"/>
        </w:rPr>
        <w:t xml:space="preserve"> </w:t>
      </w:r>
      <w:r>
        <w:t>majority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can’t ignore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latter part.</w:t>
      </w:r>
      <w:r>
        <w:rPr>
          <w:spacing w:val="-1"/>
        </w:rPr>
        <w:t xml:space="preserve"> </w:t>
      </w:r>
      <w:r>
        <w:t>It</w:t>
      </w:r>
    </w:p>
    <w:p>
      <w:pPr>
        <w:pStyle w:val="5"/>
      </w:pPr>
    </w:p>
    <w:p>
      <w:pPr>
        <w:pStyle w:val="5"/>
        <w:spacing w:line="480" w:lineRule="auto"/>
        <w:ind w:left="820" w:right="841"/>
      </w:pPr>
      <w:r>
        <w:t>indicates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nowadays</w:t>
      </w:r>
      <w:r>
        <w:rPr>
          <w:spacing w:val="-1"/>
        </w:rPr>
        <w:t xml:space="preserve"> </w:t>
      </w:r>
      <w:r>
        <w:t>feeling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pressure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peers</w:t>
      </w:r>
      <w:r>
        <w:rPr>
          <w:spacing w:val="-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often end up comparing their lives to others. This more often happens when a person</w:t>
      </w:r>
      <w:r>
        <w:rPr>
          <w:spacing w:val="1"/>
        </w:rPr>
        <w:t xml:space="preserve"> </w:t>
      </w:r>
      <w:r>
        <w:t>shares the exciting part of their life, and the one with no particular happenings in their</w:t>
      </w:r>
      <w:r>
        <w:rPr>
          <w:spacing w:val="-57"/>
        </w:rPr>
        <w:t xml:space="preserve"> </w:t>
      </w:r>
      <w:r>
        <w:t>life come across this content, they are more likely to compare themselves with the</w:t>
      </w:r>
      <w:r>
        <w:rPr>
          <w:spacing w:val="1"/>
        </w:rPr>
        <w:t xml:space="preserve"> </w:t>
      </w:r>
      <w:r>
        <w:t>other person and end up sulking. This is an emotional process and if we are not aware</w:t>
      </w:r>
      <w:r>
        <w:rPr>
          <w:spacing w:val="1"/>
        </w:rPr>
        <w:t xml:space="preserve"> </w:t>
      </w:r>
      <w:r>
        <w:t>about the difference between reel life and real life, it can easily alter our thought</w:t>
      </w:r>
      <w:r>
        <w:rPr>
          <w:spacing w:val="1"/>
        </w:rPr>
        <w:t xml:space="preserve"> </w:t>
      </w:r>
      <w:r>
        <w:t>process.</w:t>
      </w:r>
    </w:p>
    <w:p>
      <w:pPr>
        <w:pStyle w:val="5"/>
        <w:spacing w:before="162"/>
        <w:ind w:left="820"/>
      </w:pPr>
      <w:r>
        <w:t>Also,</w:t>
      </w:r>
      <w:r>
        <w:rPr>
          <w:spacing w:val="-3"/>
        </w:rPr>
        <w:t xml:space="preserve"> </w:t>
      </w:r>
      <w:r>
        <w:t>FOMO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fear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missing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issue</w:t>
      </w:r>
      <w:r>
        <w:rPr>
          <w:spacing w:val="-2"/>
        </w:rPr>
        <w:t xml:space="preserve"> </w:t>
      </w:r>
      <w:r>
        <w:t>faced</w:t>
      </w:r>
      <w:r>
        <w:rPr>
          <w:spacing w:val="-1"/>
        </w:rPr>
        <w:t xml:space="preserve"> </w:t>
      </w:r>
      <w:r>
        <w:t>prominently</w:t>
      </w:r>
    </w:p>
    <w:p>
      <w:pPr>
        <w:pStyle w:val="5"/>
      </w:pPr>
    </w:p>
    <w:p>
      <w:pPr>
        <w:pStyle w:val="5"/>
        <w:spacing w:line="480" w:lineRule="auto"/>
        <w:ind w:left="820" w:right="841"/>
      </w:pPr>
      <w:r>
        <w:t>among the youth. Teenagers and youngsters are the ones who face more peer pressure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digitally</w:t>
      </w:r>
      <w:r>
        <w:rPr>
          <w:spacing w:val="-4"/>
        </w:rPr>
        <w:t xml:space="preserve"> </w:t>
      </w:r>
      <w:r>
        <w:t>thriving</w:t>
      </w:r>
      <w:r>
        <w:rPr>
          <w:spacing w:val="-3"/>
        </w:rPr>
        <w:t xml:space="preserve"> </w:t>
      </w:r>
      <w:r>
        <w:t>world,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 to</w:t>
      </w:r>
      <w:r>
        <w:rPr>
          <w:spacing w:val="-1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peers</w:t>
      </w:r>
      <w:r>
        <w:rPr>
          <w:spacing w:val="-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may rush</w:t>
      </w:r>
      <w:r>
        <w:rPr>
          <w:spacing w:val="-1"/>
        </w:rPr>
        <w:t xml:space="preserve"> </w:t>
      </w:r>
      <w:r>
        <w:t>to</w:t>
      </w:r>
    </w:p>
    <w:p>
      <w:pPr>
        <w:spacing w:after="0" w:line="480" w:lineRule="auto"/>
        <w:sectPr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spacing w:before="60" w:line="480" w:lineRule="auto"/>
        <w:ind w:left="820" w:right="841"/>
      </w:pPr>
      <w:r>
        <w:t>make their lives exciting and share it among online friends. And here we are</w:t>
      </w:r>
      <w:r>
        <w:rPr>
          <w:spacing w:val="1"/>
        </w:rPr>
        <w:t xml:space="preserve"> </w:t>
      </w:r>
      <w:r>
        <w:t>unknowingly</w:t>
      </w:r>
      <w:r>
        <w:rPr>
          <w:spacing w:val="-4"/>
        </w:rPr>
        <w:t xml:space="preserve"> </w:t>
      </w:r>
      <w:r>
        <w:t>oversharing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normalising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behaviour,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realising</w:t>
      </w:r>
      <w:r>
        <w:rPr>
          <w:spacing w:val="-5"/>
        </w:rPr>
        <w:t xml:space="preserve"> </w:t>
      </w:r>
      <w:r>
        <w:t>one’s</w:t>
      </w:r>
      <w:r>
        <w:rPr>
          <w:spacing w:val="-5"/>
        </w:rPr>
        <w:t xml:space="preserve"> </w:t>
      </w:r>
      <w:r>
        <w:t>self</w:t>
      </w:r>
      <w:r>
        <w:rPr>
          <w:spacing w:val="-57"/>
        </w:rPr>
        <w:t xml:space="preserve"> </w:t>
      </w:r>
      <w:r>
        <w:t>worth.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9"/>
        <w:numPr>
          <w:ilvl w:val="2"/>
          <w:numId w:val="8"/>
        </w:numPr>
        <w:tabs>
          <w:tab w:val="left" w:pos="1411"/>
        </w:tabs>
        <w:spacing w:before="206" w:after="0" w:line="240" w:lineRule="auto"/>
        <w:ind w:left="1410" w:right="0" w:hanging="591"/>
        <w:jc w:val="left"/>
        <w:rPr>
          <w:sz w:val="24"/>
        </w:rPr>
      </w:pPr>
      <w:r>
        <w:rPr>
          <w:sz w:val="24"/>
          <w:u w:val="single"/>
        </w:rPr>
        <w:t>Psychological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impact</w:t>
      </w: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2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236220</wp:posOffset>
            </wp:positionV>
            <wp:extent cx="5384800" cy="2137410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641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6"/>
        <w:rPr>
          <w:sz w:val="21"/>
        </w:rPr>
      </w:pPr>
    </w:p>
    <w:p>
      <w:pPr>
        <w:pStyle w:val="5"/>
        <w:spacing w:before="90" w:line="480" w:lineRule="auto"/>
        <w:ind w:left="820" w:right="841"/>
      </w:pPr>
      <w:r>
        <w:t>This question is clearly related to the effect of social media on ones life. Social media</w:t>
      </w:r>
      <w:r>
        <w:rPr>
          <w:spacing w:val="1"/>
        </w:rPr>
        <w:t xml:space="preserve"> </w:t>
      </w:r>
      <w:r>
        <w:t>pushes you to a point where you feel jealous about others life and compare your life</w:t>
      </w:r>
      <w:r>
        <w:rPr>
          <w:spacing w:val="1"/>
        </w:rPr>
        <w:t xml:space="preserve"> </w:t>
      </w:r>
      <w:r>
        <w:t>with their life and rushes you to build an intagrammable life, which in the long run</w:t>
      </w:r>
      <w:r>
        <w:rPr>
          <w:spacing w:val="1"/>
        </w:rPr>
        <w:t xml:space="preserve"> </w:t>
      </w:r>
      <w:r>
        <w:t>makes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tired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depressed</w:t>
      </w:r>
      <w:r>
        <w:rPr>
          <w:spacing w:val="-3"/>
        </w:rPr>
        <w:t xml:space="preserve"> </w:t>
      </w:r>
      <w:r>
        <w:t>compromising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self</w:t>
      </w:r>
      <w:r>
        <w:rPr>
          <w:spacing w:val="-1"/>
        </w:rPr>
        <w:t xml:space="preserve"> </w:t>
      </w:r>
      <w:r>
        <w:t>esteem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worth.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how</w:t>
      </w:r>
      <w:r>
        <w:rPr>
          <w:spacing w:val="-57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affects the</w:t>
      </w:r>
      <w:r>
        <w:rPr>
          <w:spacing w:val="-2"/>
        </w:rPr>
        <w:t xml:space="preserve"> </w:t>
      </w:r>
      <w:r>
        <w:t>soft</w:t>
      </w:r>
      <w:r>
        <w:rPr>
          <w:spacing w:val="-1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of humans,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word negative</w:t>
      </w:r>
      <w:r>
        <w:rPr>
          <w:spacing w:val="-2"/>
        </w:rPr>
        <w:t xml:space="preserve"> </w:t>
      </w:r>
      <w:r>
        <w:t>thoughts</w:t>
      </w:r>
      <w:r>
        <w:rPr>
          <w:spacing w:val="-1"/>
        </w:rPr>
        <w:t xml:space="preserve"> </w:t>
      </w:r>
      <w:r>
        <w:t>was</w:t>
      </w:r>
    </w:p>
    <w:p>
      <w:pPr>
        <w:pStyle w:val="5"/>
        <w:spacing w:before="1" w:line="480" w:lineRule="auto"/>
        <w:ind w:left="820" w:right="1183"/>
        <w:jc w:val="both"/>
      </w:pPr>
      <w:r>
        <w:t>inculcated into the question to bring out the innermost feeling of the user. Because,</w:t>
      </w:r>
      <w:r>
        <w:rPr>
          <w:spacing w:val="-57"/>
        </w:rPr>
        <w:t xml:space="preserve"> </w:t>
      </w:r>
      <w:r>
        <w:t>negative</w:t>
      </w:r>
      <w:r>
        <w:rPr>
          <w:spacing w:val="-3"/>
        </w:rPr>
        <w:t xml:space="preserve"> </w:t>
      </w:r>
      <w:r>
        <w:t>emotions</w:t>
      </w:r>
      <w:r>
        <w:rPr>
          <w:spacing w:val="-2"/>
        </w:rPr>
        <w:t xml:space="preserve"> </w:t>
      </w:r>
      <w:r>
        <w:t>cant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easily,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ruin</w:t>
      </w:r>
      <w:r>
        <w:rPr>
          <w:spacing w:val="-2"/>
        </w:rPr>
        <w:t xml:space="preserve"> </w:t>
      </w:r>
      <w:r>
        <w:t>ones life</w:t>
      </w:r>
      <w:r>
        <w:rPr>
          <w:spacing w:val="-4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him isolated.</w:t>
      </w:r>
    </w:p>
    <w:p>
      <w:pPr>
        <w:spacing w:after="0" w:line="480" w:lineRule="auto"/>
        <w:jc w:val="both"/>
        <w:sectPr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spacing w:before="60" w:line="480" w:lineRule="auto"/>
        <w:ind w:left="820" w:right="841"/>
      </w:pPr>
      <w:r>
        <w:t>When people try to normalize over sharing by defending it as a method to stay</w:t>
      </w:r>
      <w:r>
        <w:rPr>
          <w:spacing w:val="1"/>
        </w:rPr>
        <w:t xml:space="preserve"> </w:t>
      </w:r>
      <w:r>
        <w:t>connected with friends and family, no one is aware or concerned about its ill effects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explain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behaviour,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question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inevitable.</w:t>
      </w:r>
      <w:r>
        <w:rPr>
          <w:spacing w:val="-7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majority</w:t>
      </w:r>
      <w:r>
        <w:rPr>
          <w:spacing w:val="-2"/>
        </w:rPr>
        <w:t xml:space="preserve"> </w:t>
      </w:r>
      <w:r>
        <w:t>agreed,</w:t>
      </w:r>
      <w:r>
        <w:rPr>
          <w:spacing w:val="-57"/>
        </w:rPr>
        <w:t xml:space="preserve"> </w:t>
      </w:r>
      <w:r>
        <w:t>20%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users were</w:t>
      </w:r>
      <w:r>
        <w:rPr>
          <w:spacing w:val="-1"/>
        </w:rPr>
        <w:t xml:space="preserve"> </w:t>
      </w:r>
      <w:r>
        <w:t>unsure</w:t>
      </w:r>
      <w:r>
        <w:rPr>
          <w:spacing w:val="-2"/>
        </w:rPr>
        <w:t xml:space="preserve"> </w:t>
      </w:r>
      <w:r>
        <w:t>about the</w:t>
      </w:r>
      <w:r>
        <w:rPr>
          <w:spacing w:val="-2"/>
        </w:rPr>
        <w:t xml:space="preserve"> </w:t>
      </w:r>
      <w:r>
        <w:t>thought and</w:t>
      </w:r>
      <w:r>
        <w:rPr>
          <w:spacing w:val="-1"/>
        </w:rPr>
        <w:t xml:space="preserve"> </w:t>
      </w:r>
      <w:r>
        <w:t>the rest</w:t>
      </w:r>
      <w:r>
        <w:rPr>
          <w:spacing w:val="-2"/>
        </w:rPr>
        <w:t xml:space="preserve"> </w:t>
      </w:r>
      <w:r>
        <w:t>of 33.3% admitted that</w:t>
      </w:r>
    </w:p>
    <w:p>
      <w:pPr>
        <w:pStyle w:val="5"/>
        <w:spacing w:before="1"/>
        <w:ind w:left="820"/>
      </w:pPr>
      <w:r>
        <w:t>they</w:t>
      </w:r>
      <w:r>
        <w:rPr>
          <w:spacing w:val="-1"/>
        </w:rPr>
        <w:t xml:space="preserve"> </w:t>
      </w:r>
      <w:r>
        <w:t>felt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negative emotions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social media</w:t>
      </w:r>
      <w:r>
        <w:rPr>
          <w:spacing w:val="-2"/>
        </w:rPr>
        <w:t xml:space="preserve"> </w:t>
      </w:r>
      <w:r>
        <w:t>encounters.</w:t>
      </w:r>
    </w:p>
    <w:p>
      <w:pPr>
        <w:pStyle w:val="5"/>
        <w:rPr>
          <w:sz w:val="38"/>
        </w:rPr>
      </w:pPr>
    </w:p>
    <w:p>
      <w:pPr>
        <w:pStyle w:val="5"/>
        <w:spacing w:line="480" w:lineRule="auto"/>
        <w:ind w:left="820" w:right="1027"/>
      </w:pPr>
      <w:r>
        <w:t>In a nutshell, we can infer that this question and its response itself explains the</w:t>
      </w:r>
      <w:r>
        <w:rPr>
          <w:spacing w:val="1"/>
        </w:rPr>
        <w:t xml:space="preserve"> </w:t>
      </w:r>
      <w:r>
        <w:t>dowside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sharing</w:t>
      </w:r>
      <w:r>
        <w:rPr>
          <w:spacing w:val="-2"/>
        </w:rPr>
        <w:t xml:space="preserve"> </w:t>
      </w:r>
      <w:r>
        <w:t>behaviour.</w:t>
      </w:r>
      <w:r>
        <w:rPr>
          <w:spacing w:val="-2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tend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explore</w:t>
      </w:r>
      <w:r>
        <w:rPr>
          <w:spacing w:val="-3"/>
        </w:rPr>
        <w:t xml:space="preserve"> </w:t>
      </w:r>
      <w:r>
        <w:t>whether</w:t>
      </w:r>
      <w:r>
        <w:rPr>
          <w:spacing w:val="-57"/>
        </w:rPr>
        <w:t xml:space="preserve"> </w:t>
      </w:r>
      <w:r>
        <w:t>these respondents are aware about this bahaviour and tries to create an awareness on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same.</w:t>
      </w:r>
    </w:p>
    <w:p>
      <w:pPr>
        <w:pStyle w:val="9"/>
        <w:numPr>
          <w:ilvl w:val="2"/>
          <w:numId w:val="8"/>
        </w:numPr>
        <w:tabs>
          <w:tab w:val="left" w:pos="1411"/>
        </w:tabs>
        <w:spacing w:before="159" w:after="0" w:line="240" w:lineRule="auto"/>
        <w:ind w:left="1410" w:right="0" w:hanging="591"/>
        <w:jc w:val="left"/>
        <w:rPr>
          <w:sz w:val="24"/>
        </w:rPr>
      </w:pPr>
      <w:r>
        <w:rPr>
          <w:sz w:val="24"/>
          <w:u w:val="single"/>
        </w:rPr>
        <w:t>Awareness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2"/>
        <w:rPr>
          <w:sz w:val="1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1101090</wp:posOffset>
            </wp:positionH>
            <wp:positionV relativeFrom="paragraph">
              <wp:posOffset>99060</wp:posOffset>
            </wp:positionV>
            <wp:extent cx="4726305" cy="1948815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141" cy="1948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9"/>
        <w:rPr>
          <w:sz w:val="21"/>
        </w:rPr>
      </w:pPr>
    </w:p>
    <w:p>
      <w:pPr>
        <w:pStyle w:val="5"/>
        <w:spacing w:before="90" w:line="480" w:lineRule="auto"/>
        <w:ind w:left="820" w:right="892"/>
      </w:pPr>
      <w:r>
        <w:t>This was the vital question asked among the respondents, for which the majority</w:t>
      </w:r>
      <w:r>
        <w:rPr>
          <w:spacing w:val="1"/>
        </w:rPr>
        <w:t xml:space="preserve"> </w:t>
      </w:r>
      <w:r>
        <w:t>admitted their unawareness about the over sharing phenomena occuring in virtual</w:t>
      </w:r>
      <w:r>
        <w:rPr>
          <w:spacing w:val="1"/>
        </w:rPr>
        <w:t xml:space="preserve"> </w:t>
      </w:r>
      <w:r>
        <w:t>spaces. This can clearly explain why this behaviour and its effects are spreading.</w:t>
      </w:r>
      <w:r>
        <w:rPr>
          <w:spacing w:val="1"/>
        </w:rPr>
        <w:t xml:space="preserve"> </w:t>
      </w:r>
      <w:r>
        <w:t>People are not given proper awareness about this tendency and to make it even worse,</w:t>
      </w:r>
      <w:r>
        <w:rPr>
          <w:spacing w:val="-57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normalising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behaviour by posititioning</w:t>
      </w:r>
      <w:r>
        <w:rPr>
          <w:spacing w:val="-1"/>
        </w:rPr>
        <w:t xml:space="preserve"> </w:t>
      </w:r>
      <w:r>
        <w:t>it as a</w:t>
      </w:r>
      <w:r>
        <w:rPr>
          <w:spacing w:val="-3"/>
        </w:rPr>
        <w:t xml:space="preserve"> </w:t>
      </w:r>
      <w:r>
        <w:t>means of</w:t>
      </w:r>
    </w:p>
    <w:p>
      <w:pPr>
        <w:pStyle w:val="5"/>
        <w:spacing w:before="1"/>
        <w:ind w:left="820"/>
      </w:pPr>
      <w:r>
        <w:t>communication,</w:t>
      </w:r>
      <w:r>
        <w:rPr>
          <w:spacing w:val="-2"/>
        </w:rPr>
        <w:t xml:space="preserve"> </w:t>
      </w:r>
      <w:r>
        <w:t>just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stay</w:t>
      </w:r>
      <w:r>
        <w:rPr>
          <w:spacing w:val="-1"/>
        </w:rPr>
        <w:t xml:space="preserve"> </w:t>
      </w:r>
      <w:r>
        <w:t>connected.</w:t>
      </w:r>
    </w:p>
    <w:p>
      <w:pPr>
        <w:spacing w:after="0"/>
        <w:sectPr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spacing w:before="60"/>
        <w:ind w:left="820"/>
      </w:pPr>
      <w:r>
        <w:t>Oversharing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basically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excessive</w:t>
      </w:r>
      <w:r>
        <w:rPr>
          <w:spacing w:val="-2"/>
        </w:rPr>
        <w:t xml:space="preserve"> </w:t>
      </w:r>
      <w:r>
        <w:t>sharing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information,</w:t>
      </w:r>
      <w:r>
        <w:rPr>
          <w:spacing w:val="-2"/>
        </w:rPr>
        <w:t xml:space="preserve"> </w:t>
      </w:r>
      <w:r>
        <w:t>thoughts,</w:t>
      </w:r>
      <w:r>
        <w:rPr>
          <w:spacing w:val="-1"/>
        </w:rPr>
        <w:t xml:space="preserve"> </w:t>
      </w:r>
      <w:r>
        <w:t>photos,</w:t>
      </w:r>
    </w:p>
    <w:p>
      <w:pPr>
        <w:pStyle w:val="5"/>
        <w:spacing w:before="1"/>
      </w:pPr>
    </w:p>
    <w:p>
      <w:pPr>
        <w:pStyle w:val="5"/>
        <w:spacing w:line="480" w:lineRule="auto"/>
        <w:ind w:left="820" w:right="1025"/>
      </w:pPr>
      <w:r>
        <w:t>location and many other content without considering the privacy implication. People</w:t>
      </w:r>
      <w:r>
        <w:rPr>
          <w:spacing w:val="-57"/>
        </w:rPr>
        <w:t xml:space="preserve"> </w:t>
      </w:r>
      <w:r>
        <w:t>wont</w:t>
      </w:r>
      <w:r>
        <w:rPr>
          <w:spacing w:val="-3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suspect</w:t>
      </w:r>
      <w:r>
        <w:rPr>
          <w:spacing w:val="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harm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caused</w:t>
      </w:r>
      <w:r>
        <w:rPr>
          <w:spacing w:val="-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sharing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harmless</w:t>
      </w:r>
    </w:p>
    <w:p>
      <w:pPr>
        <w:pStyle w:val="5"/>
        <w:spacing w:line="480" w:lineRule="auto"/>
        <w:ind w:left="820" w:right="939"/>
      </w:pPr>
      <w:r>
        <w:t>informations. From a privacy perception oversharing can expose a person to internet</w:t>
      </w:r>
      <w:r>
        <w:rPr>
          <w:spacing w:val="1"/>
        </w:rPr>
        <w:t xml:space="preserve"> </w:t>
      </w:r>
      <w:r>
        <w:t>frauds and other cyber crimes, while from an emotional perspective it can sometimes</w:t>
      </w:r>
      <w:r>
        <w:rPr>
          <w:spacing w:val="-57"/>
        </w:rPr>
        <w:t xml:space="preserve"> </w:t>
      </w:r>
      <w:r>
        <w:t>generate negative emotions in a person, and these happening to a person without his</w:t>
      </w:r>
      <w:r>
        <w:rPr>
          <w:spacing w:val="1"/>
        </w:rPr>
        <w:t xml:space="preserve"> </w:t>
      </w:r>
      <w:r>
        <w:t>knowing is more striking. From this alogrithm it is clear that majority of the youth</w:t>
      </w:r>
      <w:r>
        <w:rPr>
          <w:spacing w:val="1"/>
        </w:rPr>
        <w:t xml:space="preserve"> </w:t>
      </w:r>
      <w:r>
        <w:t>need awareness and this can be done through providing digital literacy and individual</w:t>
      </w:r>
      <w:r>
        <w:rPr>
          <w:spacing w:val="-57"/>
        </w:rPr>
        <w:t xml:space="preserve"> </w:t>
      </w:r>
      <w:r>
        <w:t>responsibility, otherwise lack of knowledge and ignorance my take a toll on ones</w:t>
      </w:r>
      <w:r>
        <w:rPr>
          <w:spacing w:val="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life.</w:t>
      </w:r>
    </w:p>
    <w:p>
      <w:pPr>
        <w:pStyle w:val="5"/>
        <w:spacing w:before="159" w:line="480" w:lineRule="auto"/>
        <w:ind w:left="820" w:right="841"/>
      </w:pP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later</w:t>
      </w:r>
      <w:r>
        <w:rPr>
          <w:spacing w:val="-2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survey,</w:t>
      </w:r>
      <w:r>
        <w:rPr>
          <w:spacing w:val="-2"/>
        </w:rPr>
        <w:t xml:space="preserve"> </w:t>
      </w:r>
      <w:r>
        <w:t>respondents</w:t>
      </w:r>
      <w:r>
        <w:rPr>
          <w:spacing w:val="-3"/>
        </w:rPr>
        <w:t xml:space="preserve"> </w:t>
      </w:r>
      <w:r>
        <w:t>even</w:t>
      </w:r>
      <w:r>
        <w:rPr>
          <w:spacing w:val="-2"/>
        </w:rPr>
        <w:t xml:space="preserve"> </w:t>
      </w:r>
      <w:r>
        <w:t>showed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interests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know</w:t>
      </w:r>
      <w:r>
        <w:rPr>
          <w:spacing w:val="-4"/>
        </w:rPr>
        <w:t xml:space="preserve"> </w:t>
      </w:r>
      <w:r>
        <w:t>more</w:t>
      </w:r>
      <w:r>
        <w:rPr>
          <w:spacing w:val="-57"/>
        </w:rPr>
        <w:t xml:space="preserve"> </w:t>
      </w:r>
      <w:r>
        <w:t>about the behaviour and ways to controll their screen time and changing their</w:t>
      </w:r>
      <w:r>
        <w:rPr>
          <w:spacing w:val="1"/>
        </w:rPr>
        <w:t xml:space="preserve"> </w:t>
      </w:r>
      <w:r>
        <w:t>unhealthy</w:t>
      </w:r>
      <w:r>
        <w:rPr>
          <w:spacing w:val="-1"/>
        </w:rPr>
        <w:t xml:space="preserve"> </w:t>
      </w:r>
      <w:r>
        <w:t>habits</w:t>
      </w:r>
      <w:r>
        <w:rPr>
          <w:spacing w:val="-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using social media.</w:t>
      </w:r>
    </w:p>
    <w:p>
      <w:pPr>
        <w:pStyle w:val="5"/>
        <w:spacing w:before="162" w:line="480" w:lineRule="auto"/>
        <w:ind w:left="820" w:right="858"/>
      </w:pPr>
      <w:r>
        <w:t>Thus, the survey aims to provide an insight into the issue of oversharing and provide a</w:t>
      </w:r>
      <w:r>
        <w:rPr>
          <w:spacing w:val="-57"/>
        </w:rPr>
        <w:t xml:space="preserve"> </w:t>
      </w:r>
      <w:r>
        <w:t>basic</w:t>
      </w:r>
      <w:r>
        <w:rPr>
          <w:spacing w:val="-2"/>
        </w:rPr>
        <w:t xml:space="preserve"> </w:t>
      </w:r>
      <w:r>
        <w:t>awareness</w:t>
      </w:r>
      <w:r>
        <w:rPr>
          <w:spacing w:val="-1"/>
        </w:rPr>
        <w:t xml:space="preserve"> </w:t>
      </w:r>
      <w:r>
        <w:t>about the same.</w:t>
      </w:r>
    </w:p>
    <w:p>
      <w:pPr>
        <w:spacing w:after="0" w:line="480" w:lineRule="auto"/>
        <w:sectPr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9"/>
        <w:numPr>
          <w:ilvl w:val="2"/>
          <w:numId w:val="8"/>
        </w:numPr>
        <w:tabs>
          <w:tab w:val="left" w:pos="1411"/>
        </w:tabs>
        <w:spacing w:before="60" w:after="0" w:line="240" w:lineRule="auto"/>
        <w:ind w:left="1410" w:right="0" w:hanging="591"/>
        <w:jc w:val="left"/>
        <w:rPr>
          <w:sz w:val="24"/>
        </w:rPr>
      </w:pPr>
      <w:r>
        <w:rPr>
          <w:sz w:val="24"/>
          <w:u w:val="single"/>
        </w:rPr>
        <w:t>Validation</w:t>
      </w:r>
    </w:p>
    <w:p>
      <w:pPr>
        <w:pStyle w:val="5"/>
        <w:rPr>
          <w:sz w:val="20"/>
        </w:rPr>
      </w:pPr>
    </w:p>
    <w:p>
      <w:pPr>
        <w:pStyle w:val="5"/>
        <w:rPr>
          <w:sz w:val="2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1537335</wp:posOffset>
            </wp:positionH>
            <wp:positionV relativeFrom="paragraph">
              <wp:posOffset>229235</wp:posOffset>
            </wp:positionV>
            <wp:extent cx="5364480" cy="2016125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7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231" cy="201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20"/>
        </w:rPr>
      </w:pPr>
    </w:p>
    <w:p>
      <w:pPr>
        <w:pStyle w:val="5"/>
        <w:spacing w:before="10"/>
        <w:rPr>
          <w:sz w:val="20"/>
        </w:rPr>
      </w:pPr>
    </w:p>
    <w:p>
      <w:pPr>
        <w:pStyle w:val="5"/>
        <w:spacing w:before="90" w:line="480" w:lineRule="auto"/>
        <w:ind w:left="820" w:right="1003"/>
        <w:jc w:val="both"/>
      </w:pPr>
      <w:r>
        <w:t>The survey findings related to the question, imply a strong tendency among the users</w:t>
      </w:r>
      <w:r>
        <w:rPr>
          <w:spacing w:val="-57"/>
        </w:rPr>
        <w:t xml:space="preserve"> </w:t>
      </w:r>
      <w:r>
        <w:t>to check their social media handles to keep a tab on the likes and comments received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posts.</w:t>
      </w:r>
      <w:r>
        <w:rPr>
          <w:spacing w:val="-2"/>
        </w:rPr>
        <w:t xml:space="preserve"> </w:t>
      </w:r>
      <w:r>
        <w:t>In social</w:t>
      </w:r>
      <w:r>
        <w:rPr>
          <w:spacing w:val="-1"/>
        </w:rPr>
        <w:t xml:space="preserve"> </w:t>
      </w:r>
      <w:r>
        <w:t>media,</w:t>
      </w:r>
      <w:r>
        <w:rPr>
          <w:spacing w:val="-1"/>
        </w:rPr>
        <w:t xml:space="preserve"> </w:t>
      </w:r>
      <w:r>
        <w:t>reactions arent</w:t>
      </w:r>
      <w:r>
        <w:rPr>
          <w:spacing w:val="-1"/>
        </w:rPr>
        <w:t xml:space="preserve"> </w:t>
      </w:r>
      <w:r>
        <w:t>just</w:t>
      </w:r>
      <w:r>
        <w:rPr>
          <w:spacing w:val="-1"/>
        </w:rPr>
        <w:t xml:space="preserve"> </w:t>
      </w:r>
      <w:r>
        <w:t>mere</w:t>
      </w:r>
      <w:r>
        <w:rPr>
          <w:spacing w:val="-2"/>
        </w:rPr>
        <w:t xml:space="preserve"> </w:t>
      </w:r>
      <w:r>
        <w:t>responses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receive.</w:t>
      </w:r>
    </w:p>
    <w:p>
      <w:pPr>
        <w:pStyle w:val="5"/>
        <w:spacing w:line="480" w:lineRule="auto"/>
        <w:ind w:left="820" w:right="872"/>
      </w:pPr>
      <w:r>
        <w:t>Reactions including likes,comments and shares can make people really happy and</w:t>
      </w:r>
      <w:r>
        <w:rPr>
          <w:spacing w:val="1"/>
        </w:rPr>
        <w:t xml:space="preserve"> </w:t>
      </w:r>
      <w:r>
        <w:t>content and sometimes even encourage them to post more. So a clear relation between</w:t>
      </w:r>
      <w:r>
        <w:rPr>
          <w:spacing w:val="-57"/>
        </w:rPr>
        <w:t xml:space="preserve"> </w:t>
      </w:r>
      <w:r>
        <w:t>oversharing and these reactions can be drawn out, as people will be encouraged to be</w:t>
      </w:r>
      <w:r>
        <w:rPr>
          <w:spacing w:val="1"/>
        </w:rPr>
        <w:t xml:space="preserve"> </w:t>
      </w:r>
      <w:r>
        <w:t>active in social media if they receive enough acknowledgement from the target</w:t>
      </w:r>
      <w:r>
        <w:rPr>
          <w:spacing w:val="1"/>
        </w:rPr>
        <w:t xml:space="preserve"> </w:t>
      </w:r>
      <w:r>
        <w:t>audience.</w:t>
      </w:r>
    </w:p>
    <w:p>
      <w:pPr>
        <w:pStyle w:val="5"/>
        <w:spacing w:before="162" w:line="480" w:lineRule="auto"/>
        <w:ind w:left="820" w:right="983"/>
      </w:pPr>
      <w:r>
        <w:t>Here, 34.4% admitted that they often check these reactions, while 17.3% agreed that</w:t>
      </w:r>
      <w:r>
        <w:rPr>
          <w:spacing w:val="1"/>
        </w:rPr>
        <w:t xml:space="preserve"> </w:t>
      </w:r>
      <w:r>
        <w:t>they always check for these responses, thus forming a majority.likes and comments</w:t>
      </w:r>
      <w:r>
        <w:rPr>
          <w:spacing w:val="1"/>
        </w:rPr>
        <w:t xml:space="preserve"> </w:t>
      </w:r>
      <w:r>
        <w:t>can always instill a sense of self esteem in people and in many situations they seek</w:t>
      </w:r>
      <w:r>
        <w:rPr>
          <w:spacing w:val="1"/>
        </w:rPr>
        <w:t xml:space="preserve"> </w:t>
      </w:r>
      <w:r>
        <w:t>validation and affirmations from others through these means. Also these can help in</w:t>
      </w:r>
      <w:r>
        <w:rPr>
          <w:spacing w:val="1"/>
        </w:rPr>
        <w:t xml:space="preserve"> </w:t>
      </w:r>
      <w:r>
        <w:t>building an online presence and can also release a sense of satisfaction in the users</w:t>
      </w:r>
      <w:r>
        <w:rPr>
          <w:spacing w:val="1"/>
        </w:rPr>
        <w:t xml:space="preserve"> </w:t>
      </w:r>
      <w:r>
        <w:t>brain.</w:t>
      </w:r>
      <w:r>
        <w:rPr>
          <w:spacing w:val="-15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media handles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avoid the</w:t>
      </w:r>
      <w:r>
        <w:rPr>
          <w:spacing w:val="-2"/>
        </w:rPr>
        <w:t xml:space="preserve"> </w:t>
      </w:r>
      <w:r>
        <w:t>fear of</w:t>
      </w:r>
      <w:r>
        <w:rPr>
          <w:spacing w:val="-1"/>
        </w:rPr>
        <w:t xml:space="preserve"> </w:t>
      </w:r>
      <w:r>
        <w:t>missing</w:t>
      </w:r>
      <w:r>
        <w:rPr>
          <w:spacing w:val="-57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 stay</w:t>
      </w:r>
      <w:r>
        <w:rPr>
          <w:spacing w:val="-1"/>
        </w:rPr>
        <w:t xml:space="preserve"> </w:t>
      </w:r>
      <w:r>
        <w:t>updated, eventually</w:t>
      </w:r>
      <w:r>
        <w:rPr>
          <w:spacing w:val="-1"/>
        </w:rPr>
        <w:t xml:space="preserve"> </w:t>
      </w:r>
      <w:r>
        <w:t>leading to</w:t>
      </w:r>
      <w:r>
        <w:rPr>
          <w:spacing w:val="-1"/>
        </w:rPr>
        <w:t xml:space="preserve"> </w:t>
      </w:r>
      <w:r>
        <w:t>oversharing</w:t>
      </w:r>
      <w:r>
        <w:rPr>
          <w:spacing w:val="-1"/>
        </w:rPr>
        <w:t xml:space="preserve"> </w:t>
      </w:r>
      <w:r>
        <w:t>in virtual</w:t>
      </w:r>
      <w:r>
        <w:rPr>
          <w:spacing w:val="-1"/>
        </w:rPr>
        <w:t xml:space="preserve"> </w:t>
      </w:r>
      <w:r>
        <w:t>space.</w:t>
      </w:r>
    </w:p>
    <w:p>
      <w:pPr>
        <w:spacing w:after="0" w:line="480" w:lineRule="auto"/>
        <w:sectPr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2"/>
        <w:spacing w:line="619" w:lineRule="auto"/>
        <w:ind w:left="4159" w:right="4184" w:hanging="224"/>
      </w:pPr>
      <w:r>
        <w:t>CHAPTER 5</w:t>
      </w:r>
      <w:r>
        <w:rPr>
          <w:spacing w:val="1"/>
        </w:rPr>
        <w:t xml:space="preserve"> </w:t>
      </w:r>
      <w:r>
        <w:t>CONCLUSION</w:t>
      </w:r>
    </w:p>
    <w:p>
      <w:pPr>
        <w:pStyle w:val="5"/>
        <w:spacing w:line="480" w:lineRule="auto"/>
        <w:ind w:left="820" w:right="859"/>
      </w:pPr>
      <w:r>
        <w:t>Based on the comprehensive evaluation of the survey findings concerning oversharing</w:t>
      </w:r>
      <w:r>
        <w:rPr>
          <w:spacing w:val="-58"/>
        </w:rPr>
        <w:t xml:space="preserve"> </w:t>
      </w:r>
      <w:r>
        <w:t>behavior</w:t>
      </w:r>
      <w:r>
        <w:rPr>
          <w:spacing w:val="-1"/>
        </w:rPr>
        <w:t xml:space="preserve"> </w:t>
      </w:r>
      <w:r>
        <w:t>amongst youth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media, it's</w:t>
      </w:r>
      <w:r>
        <w:rPr>
          <w:spacing w:val="-2"/>
        </w:rPr>
        <w:t xml:space="preserve"> </w:t>
      </w:r>
      <w:r>
        <w:t>far</w:t>
      </w:r>
      <w:r>
        <w:rPr>
          <w:spacing w:val="-1"/>
        </w:rPr>
        <w:t xml:space="preserve"> </w:t>
      </w:r>
      <w:r>
        <w:t>glaring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this phenomenon</w:t>
      </w:r>
      <w:r>
        <w:rPr>
          <w:spacing w:val="-1"/>
        </w:rPr>
        <w:t xml:space="preserve"> </w:t>
      </w:r>
      <w:r>
        <w:t>has</w:t>
      </w:r>
    </w:p>
    <w:p>
      <w:pPr>
        <w:pStyle w:val="5"/>
        <w:ind w:left="820"/>
      </w:pPr>
      <w:r>
        <w:t>multifaceted</w:t>
      </w:r>
      <w:r>
        <w:rPr>
          <w:spacing w:val="-3"/>
        </w:rPr>
        <w:t xml:space="preserve"> </w:t>
      </w:r>
      <w:r>
        <w:t>implications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individuals'</w:t>
      </w:r>
      <w:r>
        <w:rPr>
          <w:spacing w:val="-3"/>
        </w:rPr>
        <w:t xml:space="preserve"> </w:t>
      </w:r>
      <w:r>
        <w:t>properly-being,</w:t>
      </w:r>
      <w:r>
        <w:rPr>
          <w:spacing w:val="-3"/>
        </w:rPr>
        <w:t xml:space="preserve"> </w:t>
      </w:r>
      <w:r>
        <w:t>privacy,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social</w:t>
      </w:r>
    </w:p>
    <w:p>
      <w:pPr>
        <w:pStyle w:val="5"/>
      </w:pPr>
    </w:p>
    <w:p>
      <w:pPr>
        <w:pStyle w:val="5"/>
        <w:spacing w:line="480" w:lineRule="auto"/>
        <w:ind w:left="820" w:right="872"/>
      </w:pPr>
      <w:r>
        <w:t>interactions. The conclusions drawn from the survey shed light on the complicated</w:t>
      </w:r>
      <w:r>
        <w:rPr>
          <w:spacing w:val="1"/>
        </w:rPr>
        <w:t xml:space="preserve"> </w:t>
      </w:r>
      <w:r>
        <w:t>dynamics of social media usage amongst youth and the want for focused interventions</w:t>
      </w:r>
      <w:r>
        <w:rPr>
          <w:spacing w:val="-57"/>
        </w:rPr>
        <w:t xml:space="preserve"> </w:t>
      </w:r>
      <w:r>
        <w:t>and consciousness campaigns to cope with the demanding situations related to</w:t>
      </w:r>
      <w:r>
        <w:rPr>
          <w:spacing w:val="1"/>
        </w:rPr>
        <w:t xml:space="preserve"> </w:t>
      </w:r>
      <w:r>
        <w:t>oversharing.</w:t>
      </w:r>
    </w:p>
    <w:p>
      <w:pPr>
        <w:pStyle w:val="5"/>
        <w:spacing w:before="162" w:line="480" w:lineRule="auto"/>
        <w:ind w:left="820" w:right="1097" w:firstLine="55"/>
      </w:pPr>
      <w:r>
        <w:t>The survey points out a concerning fashion of excessive social media usage, with</w:t>
      </w:r>
      <w:r>
        <w:rPr>
          <w:spacing w:val="1"/>
        </w:rPr>
        <w:t xml:space="preserve"> </w:t>
      </w:r>
      <w:r>
        <w:t>many respondents spending more time than encouraged on systems like Instagram.</w:t>
      </w:r>
      <w:r>
        <w:rPr>
          <w:spacing w:val="1"/>
        </w:rPr>
        <w:t xml:space="preserve"> </w:t>
      </w:r>
      <w:r>
        <w:t>This overindulgence in social media not only increases questions about virtual</w:t>
      </w:r>
      <w:r>
        <w:rPr>
          <w:spacing w:val="1"/>
        </w:rPr>
        <w:t xml:space="preserve"> </w:t>
      </w:r>
      <w:r>
        <w:t>dependancy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additionally</w:t>
      </w:r>
      <w:r>
        <w:rPr>
          <w:spacing w:val="-1"/>
        </w:rPr>
        <w:t xml:space="preserve"> </w:t>
      </w:r>
      <w:r>
        <w:t>highlights 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promoting</w:t>
      </w:r>
      <w:r>
        <w:rPr>
          <w:spacing w:val="-1"/>
        </w:rPr>
        <w:t xml:space="preserve"> </w:t>
      </w:r>
      <w:r>
        <w:t>healthier</w:t>
      </w:r>
      <w:r>
        <w:rPr>
          <w:spacing w:val="-3"/>
        </w:rPr>
        <w:t xml:space="preserve"> </w:t>
      </w:r>
      <w:r>
        <w:t>screen time</w:t>
      </w:r>
    </w:p>
    <w:p>
      <w:pPr>
        <w:pStyle w:val="5"/>
        <w:spacing w:line="480" w:lineRule="auto"/>
        <w:ind w:left="820" w:right="931"/>
      </w:pPr>
      <w:r>
        <w:t>behavior</w:t>
      </w:r>
      <w:r>
        <w:rPr>
          <w:spacing w:val="-4"/>
        </w:rPr>
        <w:t xml:space="preserve"> </w:t>
      </w:r>
      <w:r>
        <w:t>amongst</w:t>
      </w:r>
      <w:r>
        <w:rPr>
          <w:spacing w:val="-4"/>
        </w:rPr>
        <w:t xml:space="preserve"> </w:t>
      </w:r>
      <w:r>
        <w:t>youngster.</w:t>
      </w:r>
      <w:r>
        <w:rPr>
          <w:spacing w:val="-4"/>
        </w:rPr>
        <w:t xml:space="preserve"> </w:t>
      </w:r>
      <w:r>
        <w:t>Despite</w:t>
      </w:r>
      <w:r>
        <w:rPr>
          <w:spacing w:val="-5"/>
        </w:rPr>
        <w:t xml:space="preserve"> </w:t>
      </w:r>
      <w:r>
        <w:t>extensive</w:t>
      </w:r>
      <w:r>
        <w:rPr>
          <w:spacing w:val="-5"/>
        </w:rPr>
        <w:t xml:space="preserve"> </w:t>
      </w:r>
      <w:r>
        <w:t>worries</w:t>
      </w:r>
      <w:r>
        <w:rPr>
          <w:spacing w:val="-3"/>
        </w:rPr>
        <w:t xml:space="preserve"> </w:t>
      </w:r>
      <w:r>
        <w:t>approximately</w:t>
      </w:r>
      <w:r>
        <w:rPr>
          <w:spacing w:val="-4"/>
        </w:rPr>
        <w:t xml:space="preserve"> </w:t>
      </w:r>
      <w:r>
        <w:t>privateness</w:t>
      </w:r>
      <w:r>
        <w:rPr>
          <w:spacing w:val="-5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social media, a significant number of respondents admit to sharing non-public data</w:t>
      </w:r>
      <w:r>
        <w:rPr>
          <w:spacing w:val="1"/>
        </w:rPr>
        <w:t xml:space="preserve"> </w:t>
      </w:r>
      <w:r>
        <w:t>and photos unknowingly or deliberately. This finding underscores the significance of</w:t>
      </w:r>
      <w:r>
        <w:rPr>
          <w:spacing w:val="-57"/>
        </w:rPr>
        <w:t xml:space="preserve"> </w:t>
      </w:r>
      <w:r>
        <w:t>teaching users approximately the risks of oversharing and empowering them to make</w:t>
      </w:r>
      <w:r>
        <w:rPr>
          <w:spacing w:val="-57"/>
        </w:rPr>
        <w:t xml:space="preserve"> </w:t>
      </w:r>
      <w:r>
        <w:t>informed</w:t>
      </w:r>
      <w:r>
        <w:rPr>
          <w:spacing w:val="-1"/>
        </w:rPr>
        <w:t xml:space="preserve"> </w:t>
      </w:r>
      <w:r>
        <w:t>choices</w:t>
      </w:r>
      <w:r>
        <w:rPr>
          <w:spacing w:val="-1"/>
        </w:rPr>
        <w:t xml:space="preserve"> </w:t>
      </w:r>
      <w:r>
        <w:t>about their</w:t>
      </w:r>
      <w:r>
        <w:rPr>
          <w:spacing w:val="-1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privacy.</w:t>
      </w:r>
    </w:p>
    <w:p>
      <w:pPr>
        <w:pStyle w:val="5"/>
        <w:spacing w:before="159" w:line="480" w:lineRule="auto"/>
        <w:ind w:left="820" w:right="886"/>
      </w:pPr>
      <w:r>
        <w:t>The survey findings highlight the unfavorable psychological outcomes of social</w:t>
      </w:r>
      <w:r>
        <w:rPr>
          <w:spacing w:val="1"/>
        </w:rPr>
        <w:t xml:space="preserve"> </w:t>
      </w:r>
      <w:r>
        <w:t>media,</w:t>
      </w:r>
      <w:r>
        <w:rPr>
          <w:spacing w:val="-6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includes</w:t>
      </w:r>
      <w:r>
        <w:rPr>
          <w:spacing w:val="-6"/>
        </w:rPr>
        <w:t xml:space="preserve"> </w:t>
      </w:r>
      <w:r>
        <w:t>anxiety,</w:t>
      </w:r>
      <w:r>
        <w:rPr>
          <w:spacing w:val="-5"/>
        </w:rPr>
        <w:t xml:space="preserve"> </w:t>
      </w:r>
      <w:r>
        <w:t>pressure,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feelings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inadequacy.</w:t>
      </w:r>
      <w:r>
        <w:rPr>
          <w:spacing w:val="-5"/>
        </w:rPr>
        <w:t xml:space="preserve"> </w:t>
      </w:r>
      <w:r>
        <w:t>Oversharing</w:t>
      </w:r>
      <w:r>
        <w:rPr>
          <w:spacing w:val="-57"/>
        </w:rPr>
        <w:t xml:space="preserve"> </w:t>
      </w:r>
      <w:r>
        <w:t>behavior,</w:t>
      </w:r>
      <w:r>
        <w:rPr>
          <w:spacing w:val="-3"/>
        </w:rPr>
        <w:t xml:space="preserve"> </w:t>
      </w:r>
      <w:r>
        <w:t>coupled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strain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preserve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curated</w:t>
      </w:r>
      <w:r>
        <w:rPr>
          <w:spacing w:val="-3"/>
        </w:rPr>
        <w:t xml:space="preserve"> </w:t>
      </w:r>
      <w:r>
        <w:t>on-line</w:t>
      </w:r>
      <w:r>
        <w:rPr>
          <w:spacing w:val="-3"/>
        </w:rPr>
        <w:t xml:space="preserve"> </w:t>
      </w:r>
      <w:r>
        <w:t>image, exacerbates</w:t>
      </w:r>
    </w:p>
    <w:p>
      <w:pPr>
        <w:pStyle w:val="5"/>
        <w:spacing w:before="1" w:line="480" w:lineRule="auto"/>
        <w:ind w:left="820" w:right="1246"/>
        <w:jc w:val="both"/>
      </w:pPr>
      <w:r>
        <w:t>those bad feelings, underscoring the need for promoting digital resilience and self-</w:t>
      </w:r>
      <w:r>
        <w:rPr>
          <w:spacing w:val="-57"/>
        </w:rPr>
        <w:t xml:space="preserve"> </w:t>
      </w:r>
      <w:r>
        <w:t>care strategies among adolescents.An enormous percentage of users admit to seek</w:t>
      </w:r>
      <w:r>
        <w:rPr>
          <w:spacing w:val="1"/>
        </w:rPr>
        <w:t xml:space="preserve"> </w:t>
      </w:r>
      <w:r>
        <w:t>validation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likes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feedback,</w:t>
      </w:r>
      <w:r>
        <w:rPr>
          <w:spacing w:val="-1"/>
        </w:rPr>
        <w:t xml:space="preserve"> </w:t>
      </w:r>
      <w:r>
        <w:t>reflecting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ideas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trade concept.</w:t>
      </w:r>
    </w:p>
    <w:p>
      <w:pPr>
        <w:spacing w:after="0" w:line="480" w:lineRule="auto"/>
        <w:jc w:val="both"/>
        <w:sectPr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spacing w:before="60" w:line="480" w:lineRule="auto"/>
        <w:ind w:left="820" w:right="1058"/>
      </w:pPr>
      <w:r>
        <w:t>This reliance on outside validation perpetuates a cycle of approval-looking for</w:t>
      </w:r>
      <w:r>
        <w:rPr>
          <w:spacing w:val="1"/>
        </w:rPr>
        <w:t xml:space="preserve"> </w:t>
      </w:r>
      <w:r>
        <w:t>behavior, in which individuals prioritize on line reputation over true social</w:t>
      </w:r>
      <w:r>
        <w:rPr>
          <w:spacing w:val="1"/>
        </w:rPr>
        <w:t xml:space="preserve"> </w:t>
      </w:r>
      <w:r>
        <w:t>connections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well-being.</w:t>
      </w:r>
      <w:r>
        <w:rPr>
          <w:spacing w:val="-1"/>
        </w:rPr>
        <w:t xml:space="preserve"> </w:t>
      </w:r>
      <w:r>
        <w:t>Despite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lack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regarding</w:t>
      </w:r>
      <w:r>
        <w:rPr>
          <w:spacing w:val="-1"/>
        </w:rPr>
        <w:t xml:space="preserve"> </w:t>
      </w:r>
      <w:r>
        <w:t>oversharing</w:t>
      </w:r>
    </w:p>
    <w:p>
      <w:pPr>
        <w:pStyle w:val="5"/>
        <w:spacing w:before="1" w:line="480" w:lineRule="auto"/>
        <w:ind w:left="820" w:right="978"/>
      </w:pPr>
      <w:r>
        <w:t>dispositions, many customers express a willingness to alter their behavior and reduce</w:t>
      </w:r>
      <w:r>
        <w:rPr>
          <w:spacing w:val="-58"/>
        </w:rPr>
        <w:t xml:space="preserve"> </w:t>
      </w:r>
      <w:r>
        <w:t>screen</w:t>
      </w:r>
      <w:r>
        <w:rPr>
          <w:spacing w:val="-1"/>
        </w:rPr>
        <w:t xml:space="preserve"> </w:t>
      </w:r>
      <w:r>
        <w:t>time.</w:t>
      </w:r>
      <w:r>
        <w:rPr>
          <w:spacing w:val="-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readiness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exchange</w:t>
      </w:r>
      <w:r>
        <w:rPr>
          <w:spacing w:val="-2"/>
        </w:rPr>
        <w:t xml:space="preserve"> </w:t>
      </w:r>
      <w:r>
        <w:t>offers</w:t>
      </w:r>
      <w:r>
        <w:rPr>
          <w:spacing w:val="-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possibility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implementing</w:t>
      </w:r>
    </w:p>
    <w:p>
      <w:pPr>
        <w:pStyle w:val="5"/>
        <w:spacing w:line="480" w:lineRule="auto"/>
        <w:ind w:left="820" w:right="841"/>
      </w:pPr>
      <w:r>
        <w:t>targeted</w:t>
      </w:r>
      <w:r>
        <w:rPr>
          <w:spacing w:val="-3"/>
        </w:rPr>
        <w:t xml:space="preserve"> </w:t>
      </w:r>
      <w:r>
        <w:t>interventions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academic</w:t>
      </w:r>
      <w:r>
        <w:rPr>
          <w:spacing w:val="-3"/>
        </w:rPr>
        <w:t xml:space="preserve"> </w:t>
      </w:r>
      <w:r>
        <w:t>projects</w:t>
      </w:r>
      <w:r>
        <w:rPr>
          <w:spacing w:val="-2"/>
        </w:rPr>
        <w:t xml:space="preserve"> </w:t>
      </w:r>
      <w:r>
        <w:t>geared</w:t>
      </w:r>
      <w:r>
        <w:rPr>
          <w:spacing w:val="-2"/>
        </w:rPr>
        <w:t xml:space="preserve"> </w:t>
      </w:r>
      <w:r>
        <w:t>toward</w:t>
      </w:r>
      <w:r>
        <w:rPr>
          <w:spacing w:val="-2"/>
        </w:rPr>
        <w:t xml:space="preserve"> </w:t>
      </w:r>
      <w:r>
        <w:t>promoting</w:t>
      </w:r>
      <w:r>
        <w:rPr>
          <w:spacing w:val="-3"/>
        </w:rPr>
        <w:t xml:space="preserve"> </w:t>
      </w:r>
      <w:r>
        <w:t>mindful</w:t>
      </w:r>
      <w:r>
        <w:rPr>
          <w:spacing w:val="-2"/>
        </w:rPr>
        <w:t xml:space="preserve"> </w:t>
      </w:r>
      <w:r>
        <w:t>social</w:t>
      </w:r>
      <w:r>
        <w:rPr>
          <w:spacing w:val="-57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and digital citizenship.</w:t>
      </w:r>
    </w:p>
    <w:p>
      <w:pPr>
        <w:pStyle w:val="5"/>
        <w:spacing w:before="162"/>
        <w:ind w:left="820"/>
      </w:pPr>
      <w:r>
        <w:t>In</w:t>
      </w:r>
      <w:r>
        <w:rPr>
          <w:spacing w:val="-2"/>
        </w:rPr>
        <w:t xml:space="preserve"> </w:t>
      </w:r>
      <w:r>
        <w:t>end,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survey</w:t>
      </w:r>
      <w:r>
        <w:rPr>
          <w:spacing w:val="-1"/>
        </w:rPr>
        <w:t xml:space="preserve"> </w:t>
      </w:r>
      <w:r>
        <w:t>findings</w:t>
      </w:r>
      <w:r>
        <w:rPr>
          <w:spacing w:val="-1"/>
        </w:rPr>
        <w:t xml:space="preserve"> </w:t>
      </w:r>
      <w:r>
        <w:t>states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complex</w:t>
      </w:r>
      <w:r>
        <w:rPr>
          <w:spacing w:val="-1"/>
        </w:rPr>
        <w:t xml:space="preserve"> </w:t>
      </w:r>
      <w:r>
        <w:t>interplay</w:t>
      </w:r>
      <w:r>
        <w:rPr>
          <w:spacing w:val="-1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media</w:t>
      </w:r>
    </w:p>
    <w:p>
      <w:pPr>
        <w:pStyle w:val="5"/>
        <w:spacing w:before="11"/>
        <w:rPr>
          <w:sz w:val="23"/>
        </w:rPr>
      </w:pPr>
    </w:p>
    <w:p>
      <w:pPr>
        <w:pStyle w:val="5"/>
        <w:spacing w:line="477" w:lineRule="auto"/>
        <w:ind w:left="820" w:right="918"/>
      </w:pPr>
      <w:r>
        <w:t>utilization, self-presentation, and psychological nicely-being among youth. By selling</w:t>
      </w:r>
      <w:r>
        <w:rPr>
          <w:spacing w:val="-57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literacy,</w:t>
      </w:r>
      <w:r>
        <w:rPr>
          <w:spacing w:val="-2"/>
        </w:rPr>
        <w:t xml:space="preserve"> </w:t>
      </w:r>
      <w:r>
        <w:t>privateness</w:t>
      </w:r>
      <w:r>
        <w:rPr>
          <w:spacing w:val="-2"/>
        </w:rPr>
        <w:t xml:space="preserve"> </w:t>
      </w:r>
      <w:r>
        <w:t>awareness,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self-law</w:t>
      </w:r>
      <w:r>
        <w:rPr>
          <w:spacing w:val="-3"/>
        </w:rPr>
        <w:t xml:space="preserve"> </w:t>
      </w:r>
      <w:r>
        <w:t>talents,</w:t>
      </w:r>
      <w:r>
        <w:rPr>
          <w:spacing w:val="-1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</w:p>
    <w:p>
      <w:pPr>
        <w:pStyle w:val="5"/>
        <w:spacing w:before="3"/>
        <w:ind w:left="820"/>
      </w:pPr>
      <w:r>
        <w:t>empower</w:t>
      </w:r>
      <w:r>
        <w:rPr>
          <w:spacing w:val="-2"/>
        </w:rPr>
        <w:t xml:space="preserve"> </w:t>
      </w:r>
      <w:r>
        <w:t>youth to</w:t>
      </w:r>
      <w:r>
        <w:rPr>
          <w:spacing w:val="-1"/>
        </w:rPr>
        <w:t xml:space="preserve"> </w:t>
      </w:r>
      <w:r>
        <w:t>harness</w:t>
      </w:r>
      <w:r>
        <w:rPr>
          <w:spacing w:val="-2"/>
        </w:rPr>
        <w:t xml:space="preserve"> </w:t>
      </w:r>
      <w:r>
        <w:t>the fantastic</w:t>
      </w:r>
      <w:r>
        <w:rPr>
          <w:spacing w:val="-1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of social media.</w:t>
      </w:r>
    </w:p>
    <w:p>
      <w:pPr>
        <w:spacing w:after="0"/>
        <w:sectPr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2"/>
        <w:ind w:left="3327" w:right="4081" w:firstLine="0"/>
        <w:jc w:val="center"/>
      </w:pPr>
      <w:r>
        <w:t>BIBLIOGRAPHY</w:t>
      </w:r>
    </w:p>
    <w:p>
      <w:pPr>
        <w:pStyle w:val="5"/>
        <w:spacing w:before="1"/>
        <w:rPr>
          <w:b/>
          <w:sz w:val="38"/>
        </w:rPr>
      </w:pPr>
    </w:p>
    <w:p>
      <w:pPr>
        <w:pStyle w:val="5"/>
        <w:spacing w:line="616" w:lineRule="auto"/>
        <w:ind w:left="100" w:right="1386"/>
        <w:rPr>
          <w:i/>
        </w:rPr>
      </w:pPr>
      <w:r>
        <w:t>Amanda</w:t>
      </w:r>
      <w:r>
        <w:rPr>
          <w:spacing w:val="-8"/>
        </w:rPr>
        <w:t xml:space="preserve"> </w:t>
      </w:r>
      <w:r>
        <w:t>Hetler.</w:t>
      </w:r>
      <w:r>
        <w:rPr>
          <w:spacing w:val="-7"/>
        </w:rPr>
        <w:t xml:space="preserve"> </w:t>
      </w:r>
      <w:r>
        <w:t>(2023,</w:t>
      </w:r>
      <w:r>
        <w:rPr>
          <w:spacing w:val="-7"/>
        </w:rPr>
        <w:t xml:space="preserve"> </w:t>
      </w:r>
      <w:r>
        <w:t>January</w:t>
      </w:r>
      <w:r>
        <w:rPr>
          <w:spacing w:val="-7"/>
        </w:rPr>
        <w:t xml:space="preserve"> </w:t>
      </w:r>
      <w:r>
        <w:t>30).</w:t>
      </w:r>
      <w:r>
        <w:rPr>
          <w:spacing w:val="-7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common</w:t>
      </w:r>
      <w:r>
        <w:rPr>
          <w:spacing w:val="-7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media</w:t>
      </w:r>
      <w:r>
        <w:rPr>
          <w:spacing w:val="-7"/>
        </w:rPr>
        <w:t xml:space="preserve"> </w:t>
      </w:r>
      <w:r>
        <w:t>privacy</w:t>
      </w:r>
      <w:r>
        <w:rPr>
          <w:spacing w:val="-7"/>
        </w:rPr>
        <w:t xml:space="preserve"> </w:t>
      </w:r>
      <w:r>
        <w:t>issues.</w:t>
      </w:r>
      <w:r>
        <w:rPr>
          <w:spacing w:val="-5"/>
        </w:rPr>
        <w:t xml:space="preserve"> </w:t>
      </w:r>
      <w:r>
        <w:rPr>
          <w:i/>
        </w:rPr>
        <w:t>Tech</w:t>
      </w:r>
      <w:r>
        <w:rPr>
          <w:i/>
          <w:spacing w:val="-5"/>
        </w:rPr>
        <w:t xml:space="preserve"> </w:t>
      </w:r>
      <w:r>
        <w:rPr>
          <w:i/>
        </w:rPr>
        <w:t>Target.</w:t>
      </w:r>
      <w:r>
        <w:rPr>
          <w:i/>
          <w:spacing w:val="-57"/>
        </w:rPr>
        <w:t xml:space="preserve"> </w:t>
      </w:r>
      <w:r>
        <w:t>Jory</w:t>
      </w:r>
      <w:r>
        <w:rPr>
          <w:spacing w:val="-3"/>
        </w:rPr>
        <w:t xml:space="preserve"> </w:t>
      </w:r>
      <w:r>
        <w:t>Mackay.</w:t>
      </w:r>
      <w:r>
        <w:rPr>
          <w:spacing w:val="-1"/>
        </w:rPr>
        <w:t xml:space="preserve"> </w:t>
      </w:r>
      <w:r>
        <w:t>(2023,</w:t>
      </w:r>
      <w:r>
        <w:rPr>
          <w:spacing w:val="-1"/>
        </w:rPr>
        <w:t xml:space="preserve"> </w:t>
      </w:r>
      <w:r>
        <w:t>October</w:t>
      </w:r>
      <w:r>
        <w:rPr>
          <w:spacing w:val="-1"/>
        </w:rPr>
        <w:t xml:space="preserve"> </w:t>
      </w:r>
      <w:r>
        <w:t>30).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privacy:</w:t>
      </w:r>
      <w:r>
        <w:rPr>
          <w:spacing w:val="-6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 risks.</w:t>
      </w:r>
      <w:r>
        <w:rPr>
          <w:spacing w:val="2"/>
        </w:rPr>
        <w:t xml:space="preserve"> </w:t>
      </w:r>
      <w:r>
        <w:rPr>
          <w:i/>
        </w:rPr>
        <w:t>Aura.</w:t>
      </w:r>
    </w:p>
    <w:p>
      <w:pPr>
        <w:pStyle w:val="5"/>
        <w:spacing w:before="4" w:line="480" w:lineRule="auto"/>
        <w:ind w:left="100" w:right="841"/>
        <w:rPr>
          <w:i/>
        </w:rPr>
      </w:pPr>
      <w:r>
        <w:t>Mark</w:t>
      </w:r>
      <w:r>
        <w:rPr>
          <w:spacing w:val="-8"/>
        </w:rPr>
        <w:t xml:space="preserve"> </w:t>
      </w:r>
      <w:r>
        <w:t>Travers.</w:t>
      </w:r>
      <w:r>
        <w:rPr>
          <w:spacing w:val="-2"/>
        </w:rPr>
        <w:t xml:space="preserve"> </w:t>
      </w:r>
      <w:r>
        <w:t>(2023,</w:t>
      </w:r>
      <w:r>
        <w:rPr>
          <w:spacing w:val="-2"/>
        </w:rPr>
        <w:t xml:space="preserve"> </w:t>
      </w:r>
      <w:r>
        <w:t>October</w:t>
      </w:r>
      <w:r>
        <w:rPr>
          <w:spacing w:val="-3"/>
        </w:rPr>
        <w:t xml:space="preserve"> </w:t>
      </w:r>
      <w:r>
        <w:t>30).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reasons</w:t>
      </w:r>
      <w:r>
        <w:rPr>
          <w:spacing w:val="-2"/>
        </w:rPr>
        <w:t xml:space="preserve"> </w:t>
      </w:r>
      <w:r>
        <w:t>why you</w:t>
      </w:r>
      <w:r>
        <w:rPr>
          <w:spacing w:val="-2"/>
        </w:rPr>
        <w:t xml:space="preserve"> </w:t>
      </w:r>
      <w:r>
        <w:t>Overshare</w:t>
      </w:r>
      <w:r>
        <w:rPr>
          <w:spacing w:val="-4"/>
        </w:rPr>
        <w:t xml:space="preserve"> </w:t>
      </w:r>
      <w:r>
        <w:t>online,</w:t>
      </w:r>
      <w:r>
        <w:rPr>
          <w:spacing w:val="-1"/>
        </w:rPr>
        <w:t xml:space="preserve"> </w:t>
      </w:r>
      <w:r>
        <w:t>according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 xml:space="preserve">psychologist. </w:t>
      </w:r>
      <w:r>
        <w:rPr>
          <w:i/>
        </w:rPr>
        <w:t>Forbes.</w:t>
      </w:r>
    </w:p>
    <w:p>
      <w:pPr>
        <w:pStyle w:val="5"/>
        <w:spacing w:before="161"/>
        <w:ind w:left="100"/>
        <w:rPr>
          <w:i/>
        </w:rPr>
      </w:pPr>
      <w:r>
        <w:t>Nylah</w:t>
      </w:r>
      <w:r>
        <w:rPr>
          <w:spacing w:val="-6"/>
        </w:rPr>
        <w:t xml:space="preserve"> </w:t>
      </w:r>
      <w:r>
        <w:t>Burton.</w:t>
      </w:r>
      <w:r>
        <w:rPr>
          <w:spacing w:val="-5"/>
        </w:rPr>
        <w:t xml:space="preserve"> </w:t>
      </w:r>
      <w:r>
        <w:t>(2021,June</w:t>
      </w:r>
      <w:r>
        <w:rPr>
          <w:spacing w:val="-6"/>
        </w:rPr>
        <w:t xml:space="preserve"> </w:t>
      </w:r>
      <w:r>
        <w:t>11).</w:t>
      </w:r>
      <w:r>
        <w:rPr>
          <w:spacing w:val="-9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does</w:t>
      </w:r>
      <w:r>
        <w:rPr>
          <w:spacing w:val="-6"/>
        </w:rPr>
        <w:t xml:space="preserve"> </w:t>
      </w:r>
      <w:r>
        <w:t>sharing</w:t>
      </w:r>
      <w:r>
        <w:rPr>
          <w:spacing w:val="-5"/>
        </w:rPr>
        <w:t xml:space="preserve"> </w:t>
      </w:r>
      <w:r>
        <w:t>become</w:t>
      </w:r>
      <w:r>
        <w:rPr>
          <w:spacing w:val="-5"/>
        </w:rPr>
        <w:t xml:space="preserve"> </w:t>
      </w:r>
      <w:r>
        <w:t>oversharing.</w:t>
      </w:r>
      <w:r>
        <w:rPr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7"/>
        </w:rPr>
        <w:t xml:space="preserve"> </w:t>
      </w:r>
      <w:r>
        <w:rPr>
          <w:i/>
        </w:rPr>
        <w:t>Verge.</w:t>
      </w:r>
    </w:p>
    <w:p>
      <w:pPr>
        <w:pStyle w:val="5"/>
        <w:spacing w:before="10"/>
        <w:rPr>
          <w:i/>
          <w:sz w:val="37"/>
        </w:rPr>
      </w:pPr>
    </w:p>
    <w:p>
      <w:pPr>
        <w:pStyle w:val="5"/>
        <w:spacing w:line="480" w:lineRule="auto"/>
        <w:ind w:left="100" w:right="941"/>
        <w:rPr>
          <w:i/>
        </w:rPr>
      </w:pPr>
      <w:r>
        <w:rPr>
          <w:spacing w:val="-1"/>
        </w:rPr>
        <w:t xml:space="preserve">Phil Reed. (2022, January 31). Avoiding an </w:t>
      </w:r>
      <w:r>
        <w:t>open life: The case against over sharing on social</w:t>
      </w:r>
      <w:r>
        <w:rPr>
          <w:spacing w:val="-57"/>
        </w:rPr>
        <w:t xml:space="preserve"> </w:t>
      </w:r>
      <w:r>
        <w:t>media.</w:t>
      </w:r>
      <w:r>
        <w:rPr>
          <w:spacing w:val="-2"/>
        </w:rPr>
        <w:t xml:space="preserve"> </w:t>
      </w:r>
      <w:r>
        <w:rPr>
          <w:i/>
        </w:rPr>
        <w:t>Psychology</w:t>
      </w:r>
      <w:r>
        <w:rPr>
          <w:i/>
          <w:spacing w:val="1"/>
        </w:rPr>
        <w:t xml:space="preserve"> </w:t>
      </w:r>
      <w:r>
        <w:rPr>
          <w:i/>
        </w:rPr>
        <w:t>Today.</w:t>
      </w:r>
    </w:p>
    <w:p>
      <w:pPr>
        <w:pStyle w:val="5"/>
        <w:spacing w:before="161"/>
        <w:ind w:left="100"/>
        <w:rPr>
          <w:i/>
        </w:rPr>
      </w:pPr>
      <w:r>
        <w:t>Simon</w:t>
      </w:r>
      <w:r>
        <w:rPr>
          <w:spacing w:val="-2"/>
        </w:rPr>
        <w:t xml:space="preserve"> </w:t>
      </w:r>
      <w:r>
        <w:t>Boag.</w:t>
      </w:r>
      <w:r>
        <w:rPr>
          <w:spacing w:val="-1"/>
        </w:rPr>
        <w:t xml:space="preserve"> </w:t>
      </w:r>
      <w:r>
        <w:t>(2021,</w:t>
      </w:r>
      <w:r>
        <w:rPr>
          <w:spacing w:val="-1"/>
        </w:rPr>
        <w:t xml:space="preserve"> </w:t>
      </w:r>
      <w:r>
        <w:t>March</w:t>
      </w:r>
      <w:r>
        <w:rPr>
          <w:spacing w:val="-1"/>
        </w:rPr>
        <w:t xml:space="preserve"> </w:t>
      </w:r>
      <w:r>
        <w:t>26).</w:t>
      </w:r>
      <w:r>
        <w:rPr>
          <w:spacing w:val="-6"/>
        </w:rPr>
        <w:t xml:space="preserve"> </w:t>
      </w:r>
      <w:r>
        <w:t>Why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overshare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media.</w:t>
      </w:r>
      <w:r>
        <w:rPr>
          <w:spacing w:val="2"/>
        </w:rPr>
        <w:t xml:space="preserve"> </w:t>
      </w:r>
      <w:r>
        <w:rPr>
          <w:i/>
        </w:rPr>
        <w:t>Mq.edu.au.</w:t>
      </w:r>
    </w:p>
    <w:p>
      <w:pPr>
        <w:pStyle w:val="5"/>
        <w:spacing w:before="8"/>
        <w:rPr>
          <w:i/>
          <w:sz w:val="37"/>
        </w:rPr>
      </w:pPr>
    </w:p>
    <w:p>
      <w:pPr>
        <w:pStyle w:val="5"/>
        <w:spacing w:before="1"/>
        <w:ind w:left="100"/>
      </w:pPr>
      <w:r>
        <w:t>Tim</w:t>
      </w:r>
      <w:r>
        <w:rPr>
          <w:spacing w:val="-10"/>
        </w:rPr>
        <w:t xml:space="preserve"> </w:t>
      </w:r>
      <w:r>
        <w:t>Tran.</w:t>
      </w:r>
      <w:r>
        <w:rPr>
          <w:spacing w:val="-4"/>
        </w:rPr>
        <w:t xml:space="preserve"> </w:t>
      </w:r>
      <w:r>
        <w:t>(2023,</w:t>
      </w:r>
      <w:r>
        <w:rPr>
          <w:spacing w:val="-5"/>
        </w:rPr>
        <w:t xml:space="preserve"> </w:t>
      </w:r>
      <w:r>
        <w:t>November</w:t>
      </w:r>
      <w:r>
        <w:rPr>
          <w:spacing w:val="-6"/>
        </w:rPr>
        <w:t xml:space="preserve"> </w:t>
      </w:r>
      <w:r>
        <w:t>3).</w:t>
      </w:r>
      <w:r>
        <w:rPr>
          <w:spacing w:val="-5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oversharing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affects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privacy.</w:t>
      </w:r>
    </w:p>
    <w:p>
      <w:pPr>
        <w:pStyle w:val="5"/>
      </w:pPr>
    </w:p>
    <w:p>
      <w:pPr>
        <w:spacing w:before="0"/>
        <w:ind w:left="100" w:right="0" w:firstLine="0"/>
        <w:jc w:val="left"/>
        <w:rPr>
          <w:i/>
          <w:sz w:val="24"/>
        </w:rPr>
      </w:pPr>
      <w:r>
        <w:rPr>
          <w:i/>
          <w:sz w:val="24"/>
        </w:rPr>
        <w:t>Keeper.</w:t>
      </w:r>
    </w:p>
    <w:p>
      <w:pPr>
        <w:pStyle w:val="5"/>
        <w:rPr>
          <w:i/>
          <w:sz w:val="38"/>
        </w:rPr>
      </w:pPr>
    </w:p>
    <w:p>
      <w:pPr>
        <w:spacing w:before="0"/>
        <w:ind w:left="100" w:right="0" w:firstLine="0"/>
        <w:jc w:val="left"/>
        <w:rPr>
          <w:rFonts w:ascii="Calibri"/>
          <w:sz w:val="22"/>
        </w:rPr>
      </w:pPr>
      <w:r>
        <w:fldChar w:fldCharType="begin"/>
      </w:r>
      <w:r>
        <w:instrText xml:space="preserve"> HYPERLINK "https://www.techtarget.com/whatis/feature/6-common-social-media-privacy-issues" \h </w:instrText>
      </w:r>
      <w:r>
        <w:fldChar w:fldCharType="separate"/>
      </w:r>
      <w:r>
        <w:rPr>
          <w:rFonts w:ascii="Calibri"/>
          <w:color w:val="0000FF"/>
          <w:sz w:val="22"/>
          <w:u w:val="single" w:color="0000FF"/>
        </w:rPr>
        <w:t>common</w:t>
      </w:r>
      <w:r>
        <w:rPr>
          <w:rFonts w:ascii="Calibri"/>
          <w:color w:val="0000FF"/>
          <w:spacing w:val="-5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social</w:t>
      </w:r>
      <w:r>
        <w:rPr>
          <w:rFonts w:ascii="Calibri"/>
          <w:color w:val="0000FF"/>
          <w:spacing w:val="-5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media</w:t>
      </w:r>
      <w:r>
        <w:rPr>
          <w:rFonts w:ascii="Calibri"/>
          <w:color w:val="0000FF"/>
          <w:spacing w:val="-6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privacy</w:t>
      </w:r>
      <w:r>
        <w:rPr>
          <w:rFonts w:ascii="Calibri"/>
          <w:color w:val="0000FF"/>
          <w:spacing w:val="-4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issues</w:t>
      </w:r>
      <w:r>
        <w:rPr>
          <w:rFonts w:ascii="Calibri"/>
          <w:color w:val="0000FF"/>
          <w:spacing w:val="-4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(techtarget.com)</w:t>
      </w:r>
      <w:r>
        <w:rPr>
          <w:rFonts w:ascii="Calibri"/>
          <w:color w:val="0000FF"/>
          <w:sz w:val="22"/>
          <w:u w:val="single" w:color="0000FF"/>
        </w:rPr>
        <w:fldChar w:fldCharType="end"/>
      </w:r>
    </w:p>
    <w:p>
      <w:pPr>
        <w:pStyle w:val="5"/>
        <w:rPr>
          <w:rFonts w:ascii="Calibri"/>
          <w:sz w:val="20"/>
        </w:rPr>
      </w:pPr>
    </w:p>
    <w:p>
      <w:pPr>
        <w:spacing w:before="186"/>
        <w:ind w:left="100" w:right="0" w:firstLine="0"/>
        <w:jc w:val="left"/>
        <w:rPr>
          <w:rFonts w:ascii="Calibri"/>
          <w:sz w:val="22"/>
        </w:rPr>
      </w:pPr>
      <w:r>
        <w:fldChar w:fldCharType="begin"/>
      </w:r>
      <w:r>
        <w:instrText xml:space="preserve"> HYPERLINK "https://www.aura.com/learn/social-media-privacy-risks#9.-Romance-scams-on-social-media" \h </w:instrText>
      </w:r>
      <w:r>
        <w:fldChar w:fldCharType="separate"/>
      </w:r>
      <w:r>
        <w:rPr>
          <w:rFonts w:ascii="Calibri"/>
          <w:color w:val="0000FF"/>
          <w:sz w:val="22"/>
          <w:u w:val="single" w:color="0000FF"/>
        </w:rPr>
        <w:t>Social</w:t>
      </w:r>
      <w:r>
        <w:rPr>
          <w:rFonts w:ascii="Calibri"/>
          <w:color w:val="0000FF"/>
          <w:spacing w:val="-8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Media</w:t>
      </w:r>
      <w:r>
        <w:rPr>
          <w:rFonts w:ascii="Calibri"/>
          <w:color w:val="0000FF"/>
          <w:spacing w:val="-7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Privacy:</w:t>
      </w:r>
      <w:r>
        <w:rPr>
          <w:rFonts w:ascii="Calibri"/>
          <w:color w:val="0000FF"/>
          <w:spacing w:val="-7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What</w:t>
      </w:r>
      <w:r>
        <w:rPr>
          <w:rFonts w:ascii="Calibri"/>
          <w:color w:val="0000FF"/>
          <w:spacing w:val="-7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Are</w:t>
      </w:r>
      <w:r>
        <w:rPr>
          <w:rFonts w:ascii="Calibri"/>
          <w:color w:val="0000FF"/>
          <w:spacing w:val="-4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The</w:t>
      </w:r>
      <w:r>
        <w:rPr>
          <w:rFonts w:ascii="Calibri"/>
          <w:color w:val="0000FF"/>
          <w:spacing w:val="-4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Risks?</w:t>
      </w:r>
      <w:r>
        <w:rPr>
          <w:rFonts w:ascii="Calibri"/>
          <w:color w:val="0000FF"/>
          <w:spacing w:val="-6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(How</w:t>
      </w:r>
      <w:r>
        <w:rPr>
          <w:rFonts w:ascii="Calibri"/>
          <w:color w:val="0000FF"/>
          <w:spacing w:val="-7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To</w:t>
      </w:r>
      <w:r>
        <w:rPr>
          <w:rFonts w:ascii="Calibri"/>
          <w:color w:val="0000FF"/>
          <w:spacing w:val="-7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Stay</w:t>
      </w:r>
      <w:r>
        <w:rPr>
          <w:rFonts w:ascii="Calibri"/>
          <w:color w:val="0000FF"/>
          <w:spacing w:val="-5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Safe)</w:t>
      </w:r>
      <w:r>
        <w:rPr>
          <w:rFonts w:ascii="Calibri"/>
          <w:color w:val="0000FF"/>
          <w:spacing w:val="-7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(aura.com)</w:t>
      </w:r>
      <w:r>
        <w:rPr>
          <w:rFonts w:ascii="Calibri"/>
          <w:color w:val="0000FF"/>
          <w:sz w:val="22"/>
          <w:u w:val="single" w:color="0000FF"/>
        </w:rPr>
        <w:fldChar w:fldCharType="end"/>
      </w:r>
    </w:p>
    <w:p>
      <w:pPr>
        <w:pStyle w:val="5"/>
        <w:rPr>
          <w:rFonts w:ascii="Calibri"/>
          <w:sz w:val="20"/>
        </w:rPr>
      </w:pPr>
    </w:p>
    <w:p>
      <w:pPr>
        <w:spacing w:before="183"/>
        <w:ind w:left="100" w:right="0" w:firstLine="0"/>
        <w:jc w:val="left"/>
        <w:rPr>
          <w:rFonts w:ascii="Calibri"/>
          <w:sz w:val="22"/>
        </w:rPr>
      </w:pPr>
      <w:r>
        <w:fldChar w:fldCharType="begin"/>
      </w:r>
      <w:r>
        <w:instrText xml:space="preserve"> HYPERLINK "https://www.forbes.com/sites/traversmark/2023/10/30/3-reasons-why-you-overshare-online-according-to-a-psychologist/?sh=6b12cae2fcdd" \h </w:instrText>
      </w:r>
      <w:r>
        <w:fldChar w:fldCharType="separate"/>
      </w:r>
      <w:r>
        <w:rPr>
          <w:rFonts w:ascii="Calibri"/>
          <w:color w:val="0000FF"/>
          <w:sz w:val="22"/>
          <w:u w:val="single" w:color="0000FF"/>
        </w:rPr>
        <w:t>3</w:t>
      </w:r>
      <w:r>
        <w:rPr>
          <w:rFonts w:ascii="Calibri"/>
          <w:color w:val="0000FF"/>
          <w:spacing w:val="-8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Reasons</w:t>
      </w:r>
      <w:r>
        <w:rPr>
          <w:rFonts w:ascii="Calibri"/>
          <w:color w:val="0000FF"/>
          <w:spacing w:val="-10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Why</w:t>
      </w:r>
      <w:r>
        <w:rPr>
          <w:rFonts w:ascii="Calibri"/>
          <w:color w:val="0000FF"/>
          <w:spacing w:val="-7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You</w:t>
      </w:r>
      <w:r>
        <w:rPr>
          <w:rFonts w:ascii="Calibri"/>
          <w:color w:val="0000FF"/>
          <w:spacing w:val="-9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Overshare</w:t>
      </w:r>
      <w:r>
        <w:rPr>
          <w:rFonts w:ascii="Calibri"/>
          <w:color w:val="0000FF"/>
          <w:spacing w:val="-7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Online,</w:t>
      </w:r>
      <w:r>
        <w:rPr>
          <w:rFonts w:ascii="Calibri"/>
          <w:color w:val="0000FF"/>
          <w:spacing w:val="-9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According</w:t>
      </w:r>
      <w:r>
        <w:rPr>
          <w:rFonts w:ascii="Calibri"/>
          <w:color w:val="0000FF"/>
          <w:spacing w:val="-9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To</w:t>
      </w:r>
      <w:r>
        <w:rPr>
          <w:rFonts w:ascii="Calibri"/>
          <w:color w:val="0000FF"/>
          <w:spacing w:val="-7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A</w:t>
      </w:r>
      <w:r>
        <w:rPr>
          <w:rFonts w:ascii="Calibri"/>
          <w:color w:val="0000FF"/>
          <w:spacing w:val="-9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Psychologist</w:t>
      </w:r>
      <w:r>
        <w:rPr>
          <w:rFonts w:ascii="Calibri"/>
          <w:color w:val="0000FF"/>
          <w:spacing w:val="-10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(forbes.com)</w:t>
      </w:r>
      <w:r>
        <w:rPr>
          <w:rFonts w:ascii="Calibri"/>
          <w:color w:val="0000FF"/>
          <w:sz w:val="22"/>
          <w:u w:val="single" w:color="0000FF"/>
        </w:rPr>
        <w:fldChar w:fldCharType="end"/>
      </w:r>
    </w:p>
    <w:p>
      <w:pPr>
        <w:pStyle w:val="5"/>
        <w:rPr>
          <w:rFonts w:ascii="Calibri"/>
          <w:sz w:val="20"/>
        </w:rPr>
      </w:pPr>
    </w:p>
    <w:p>
      <w:pPr>
        <w:spacing w:before="186"/>
        <w:ind w:left="100" w:right="0" w:firstLine="0"/>
        <w:jc w:val="left"/>
        <w:rPr>
          <w:rFonts w:ascii="Calibri"/>
          <w:sz w:val="22"/>
        </w:rPr>
      </w:pPr>
      <w:r>
        <w:fldChar w:fldCharType="begin"/>
      </w:r>
      <w:r>
        <w:instrText xml:space="preserve"> HYPERLINK "https://www.theverge.com/22526811/oversharing-social-media-protect-personal-harassment" \h </w:instrText>
      </w:r>
      <w:r>
        <w:fldChar w:fldCharType="separate"/>
      </w:r>
      <w:r>
        <w:rPr>
          <w:rFonts w:ascii="Calibri"/>
          <w:color w:val="0000FF"/>
          <w:sz w:val="22"/>
          <w:u w:val="single" w:color="0000FF"/>
        </w:rPr>
        <w:t>When</w:t>
      </w:r>
      <w:r>
        <w:rPr>
          <w:rFonts w:ascii="Calibri"/>
          <w:color w:val="0000FF"/>
          <w:spacing w:val="-6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does</w:t>
      </w:r>
      <w:r>
        <w:rPr>
          <w:rFonts w:ascii="Calibri"/>
          <w:color w:val="0000FF"/>
          <w:spacing w:val="-4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sharing</w:t>
      </w:r>
      <w:r>
        <w:rPr>
          <w:rFonts w:ascii="Calibri"/>
          <w:color w:val="0000FF"/>
          <w:spacing w:val="-6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become</w:t>
      </w:r>
      <w:r>
        <w:rPr>
          <w:rFonts w:ascii="Calibri"/>
          <w:color w:val="0000FF"/>
          <w:spacing w:val="-3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oversharing?</w:t>
      </w:r>
      <w:r>
        <w:rPr>
          <w:rFonts w:ascii="Calibri"/>
          <w:color w:val="0000FF"/>
          <w:spacing w:val="-6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-</w:t>
      </w:r>
      <w:r>
        <w:rPr>
          <w:rFonts w:ascii="Calibri"/>
          <w:color w:val="0000FF"/>
          <w:spacing w:val="-5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The</w:t>
      </w:r>
      <w:r>
        <w:rPr>
          <w:rFonts w:ascii="Calibri"/>
          <w:color w:val="0000FF"/>
          <w:spacing w:val="-3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Verge</w:t>
      </w:r>
      <w:r>
        <w:rPr>
          <w:rFonts w:ascii="Calibri"/>
          <w:color w:val="0000FF"/>
          <w:sz w:val="22"/>
          <w:u w:val="single" w:color="0000FF"/>
        </w:rPr>
        <w:fldChar w:fldCharType="end"/>
      </w:r>
    </w:p>
    <w:p>
      <w:pPr>
        <w:pStyle w:val="5"/>
        <w:rPr>
          <w:rFonts w:ascii="Calibri"/>
          <w:sz w:val="20"/>
        </w:rPr>
      </w:pPr>
    </w:p>
    <w:p>
      <w:pPr>
        <w:pStyle w:val="5"/>
        <w:spacing w:before="183"/>
        <w:ind w:left="100"/>
        <w:rPr>
          <w:rFonts w:ascii="Calibri"/>
        </w:rPr>
      </w:pPr>
      <w:r>
        <w:fldChar w:fldCharType="begin"/>
      </w:r>
      <w:r>
        <w:instrText xml:space="preserve"> HYPERLINK "https://www.psychologytoday.com/us/blog/digital-world-real-world/202201/avoiding-open-life-the-case-against-over-sharing-social-media" \h </w:instrText>
      </w:r>
      <w:r>
        <w:fldChar w:fldCharType="separate"/>
      </w:r>
      <w:r>
        <w:rPr>
          <w:rFonts w:ascii="Calibri"/>
          <w:color w:val="0000FF"/>
          <w:u w:val="single" w:color="0000FF"/>
        </w:rPr>
        <w:t>Avoiding</w:t>
      </w:r>
      <w:r>
        <w:rPr>
          <w:rFonts w:ascii="Calibri"/>
          <w:color w:val="0000FF"/>
          <w:spacing w:val="-7"/>
          <w:u w:val="single" w:color="0000FF"/>
        </w:rPr>
        <w:t xml:space="preserve"> </w:t>
      </w:r>
      <w:r>
        <w:rPr>
          <w:rFonts w:ascii="Calibri"/>
          <w:color w:val="0000FF"/>
          <w:u w:val="single" w:color="0000FF"/>
        </w:rPr>
        <w:t>an</w:t>
      </w:r>
      <w:r>
        <w:rPr>
          <w:rFonts w:ascii="Calibri"/>
          <w:color w:val="0000FF"/>
          <w:spacing w:val="-6"/>
          <w:u w:val="single" w:color="0000FF"/>
        </w:rPr>
        <w:t xml:space="preserve"> </w:t>
      </w:r>
      <w:r>
        <w:rPr>
          <w:rFonts w:ascii="Calibri"/>
          <w:color w:val="0000FF"/>
          <w:u w:val="single" w:color="0000FF"/>
        </w:rPr>
        <w:t>Open</w:t>
      </w:r>
      <w:r>
        <w:rPr>
          <w:rFonts w:ascii="Calibri"/>
          <w:color w:val="0000FF"/>
          <w:spacing w:val="-6"/>
          <w:u w:val="single" w:color="0000FF"/>
        </w:rPr>
        <w:t xml:space="preserve"> </w:t>
      </w:r>
      <w:r>
        <w:rPr>
          <w:rFonts w:ascii="Calibri"/>
          <w:color w:val="0000FF"/>
          <w:u w:val="single" w:color="0000FF"/>
        </w:rPr>
        <w:t>Life:</w:t>
      </w:r>
      <w:r>
        <w:rPr>
          <w:rFonts w:ascii="Calibri"/>
          <w:color w:val="0000FF"/>
          <w:spacing w:val="-8"/>
          <w:u w:val="single" w:color="0000FF"/>
        </w:rPr>
        <w:t xml:space="preserve"> </w:t>
      </w:r>
      <w:r>
        <w:rPr>
          <w:rFonts w:ascii="Calibri"/>
          <w:color w:val="0000FF"/>
          <w:u w:val="single" w:color="0000FF"/>
        </w:rPr>
        <w:t>The</w:t>
      </w:r>
      <w:r>
        <w:rPr>
          <w:rFonts w:ascii="Calibri"/>
          <w:color w:val="0000FF"/>
          <w:spacing w:val="-6"/>
          <w:u w:val="single" w:color="0000FF"/>
        </w:rPr>
        <w:t xml:space="preserve"> </w:t>
      </w:r>
      <w:r>
        <w:rPr>
          <w:rFonts w:ascii="Calibri"/>
          <w:color w:val="0000FF"/>
          <w:u w:val="single" w:color="0000FF"/>
        </w:rPr>
        <w:t>Case</w:t>
      </w:r>
      <w:r>
        <w:rPr>
          <w:rFonts w:ascii="Calibri"/>
          <w:color w:val="0000FF"/>
          <w:spacing w:val="-7"/>
          <w:u w:val="single" w:color="0000FF"/>
        </w:rPr>
        <w:t xml:space="preserve"> </w:t>
      </w:r>
      <w:r>
        <w:rPr>
          <w:rFonts w:ascii="Calibri"/>
          <w:color w:val="0000FF"/>
          <w:u w:val="single" w:color="0000FF"/>
        </w:rPr>
        <w:t>Against</w:t>
      </w:r>
      <w:r>
        <w:rPr>
          <w:rFonts w:ascii="Calibri"/>
          <w:color w:val="0000FF"/>
          <w:spacing w:val="-8"/>
          <w:u w:val="single" w:color="0000FF"/>
        </w:rPr>
        <w:t xml:space="preserve"> </w:t>
      </w:r>
      <w:r>
        <w:rPr>
          <w:rFonts w:ascii="Calibri"/>
          <w:color w:val="0000FF"/>
          <w:u w:val="single" w:color="0000FF"/>
        </w:rPr>
        <w:t>Over-Sharing</w:t>
      </w:r>
      <w:r>
        <w:rPr>
          <w:rFonts w:ascii="Calibri"/>
          <w:color w:val="0000FF"/>
          <w:spacing w:val="-6"/>
          <w:u w:val="single" w:color="0000FF"/>
        </w:rPr>
        <w:t xml:space="preserve"> </w:t>
      </w:r>
      <w:r>
        <w:rPr>
          <w:rFonts w:ascii="Calibri"/>
          <w:color w:val="0000FF"/>
          <w:u w:val="single" w:color="0000FF"/>
        </w:rPr>
        <w:t>on</w:t>
      </w:r>
      <w:r>
        <w:rPr>
          <w:rFonts w:ascii="Calibri"/>
          <w:color w:val="0000FF"/>
          <w:spacing w:val="-6"/>
          <w:u w:val="single" w:color="0000FF"/>
        </w:rPr>
        <w:t xml:space="preserve"> </w:t>
      </w:r>
      <w:r>
        <w:rPr>
          <w:rFonts w:ascii="Calibri"/>
          <w:color w:val="0000FF"/>
          <w:u w:val="single" w:color="0000FF"/>
        </w:rPr>
        <w:t>Social</w:t>
      </w:r>
      <w:r>
        <w:rPr>
          <w:rFonts w:ascii="Calibri"/>
          <w:color w:val="0000FF"/>
          <w:spacing w:val="-8"/>
          <w:u w:val="single" w:color="0000FF"/>
        </w:rPr>
        <w:t xml:space="preserve"> </w:t>
      </w:r>
      <w:r>
        <w:rPr>
          <w:rFonts w:ascii="Calibri"/>
          <w:color w:val="0000FF"/>
          <w:u w:val="single" w:color="0000FF"/>
        </w:rPr>
        <w:t>Media</w:t>
      </w:r>
      <w:r>
        <w:rPr>
          <w:rFonts w:ascii="Calibri"/>
          <w:color w:val="0000FF"/>
          <w:spacing w:val="-6"/>
          <w:u w:val="single" w:color="0000FF"/>
        </w:rPr>
        <w:t xml:space="preserve"> </w:t>
      </w:r>
      <w:r>
        <w:rPr>
          <w:rFonts w:ascii="Calibri"/>
          <w:color w:val="0000FF"/>
          <w:u w:val="single" w:color="0000FF"/>
        </w:rPr>
        <w:t>|</w:t>
      </w:r>
      <w:r>
        <w:rPr>
          <w:rFonts w:ascii="Calibri"/>
          <w:color w:val="0000FF"/>
          <w:spacing w:val="-8"/>
          <w:u w:val="single" w:color="0000FF"/>
        </w:rPr>
        <w:t xml:space="preserve"> </w:t>
      </w:r>
      <w:r>
        <w:rPr>
          <w:rFonts w:ascii="Calibri"/>
          <w:color w:val="0000FF"/>
          <w:u w:val="single" w:color="0000FF"/>
        </w:rPr>
        <w:t>Psychology</w:t>
      </w:r>
      <w:r>
        <w:rPr>
          <w:rFonts w:ascii="Calibri"/>
          <w:color w:val="0000FF"/>
          <w:spacing w:val="-8"/>
          <w:u w:val="single" w:color="0000FF"/>
        </w:rPr>
        <w:t xml:space="preserve"> </w:t>
      </w:r>
      <w:r>
        <w:rPr>
          <w:rFonts w:ascii="Calibri"/>
          <w:color w:val="0000FF"/>
          <w:u w:val="single" w:color="0000FF"/>
        </w:rPr>
        <w:t>Today</w:t>
      </w:r>
      <w:r>
        <w:rPr>
          <w:rFonts w:ascii="Calibri"/>
          <w:color w:val="0000FF"/>
          <w:u w:val="single" w:color="0000FF"/>
        </w:rPr>
        <w:fldChar w:fldCharType="end"/>
      </w:r>
    </w:p>
    <w:p>
      <w:pPr>
        <w:pStyle w:val="5"/>
        <w:rPr>
          <w:rFonts w:ascii="Calibri"/>
          <w:sz w:val="20"/>
        </w:rPr>
      </w:pPr>
    </w:p>
    <w:p>
      <w:pPr>
        <w:pStyle w:val="5"/>
        <w:spacing w:before="2"/>
        <w:rPr>
          <w:rFonts w:ascii="Calibri"/>
          <w:sz w:val="17"/>
        </w:rPr>
      </w:pPr>
    </w:p>
    <w:p>
      <w:pPr>
        <w:spacing w:before="1"/>
        <w:ind w:left="100" w:right="0" w:firstLine="0"/>
        <w:jc w:val="left"/>
        <w:rPr>
          <w:rFonts w:ascii="Calibri"/>
          <w:sz w:val="22"/>
        </w:rPr>
      </w:pPr>
      <w:r>
        <w:fldChar w:fldCharType="begin"/>
      </w:r>
      <w:r>
        <w:instrText xml:space="preserve"> HYPERLINK "https://lighthouse.mq.edu.au/article/march-2021/Why-do-people-overshare-on-social-media" \h </w:instrText>
      </w:r>
      <w:r>
        <w:fldChar w:fldCharType="separate"/>
      </w:r>
      <w:r>
        <w:rPr>
          <w:rFonts w:ascii="Calibri"/>
          <w:color w:val="0000FF"/>
          <w:sz w:val="22"/>
          <w:u w:val="single" w:color="0000FF"/>
        </w:rPr>
        <w:t>Why</w:t>
      </w:r>
      <w:r>
        <w:rPr>
          <w:rFonts w:ascii="Calibri"/>
          <w:color w:val="0000FF"/>
          <w:spacing w:val="-5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do</w:t>
      </w:r>
      <w:r>
        <w:rPr>
          <w:rFonts w:ascii="Calibri"/>
          <w:color w:val="0000FF"/>
          <w:spacing w:val="-5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people</w:t>
      </w:r>
      <w:r>
        <w:rPr>
          <w:rFonts w:ascii="Calibri"/>
          <w:color w:val="0000FF"/>
          <w:spacing w:val="-2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overshare</w:t>
      </w:r>
      <w:r>
        <w:rPr>
          <w:rFonts w:ascii="Calibri"/>
          <w:color w:val="0000FF"/>
          <w:spacing w:val="-4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on</w:t>
      </w:r>
      <w:r>
        <w:rPr>
          <w:rFonts w:ascii="Calibri"/>
          <w:color w:val="0000FF"/>
          <w:spacing w:val="-4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social</w:t>
      </w:r>
      <w:r>
        <w:rPr>
          <w:rFonts w:ascii="Calibri"/>
          <w:color w:val="0000FF"/>
          <w:spacing w:val="-4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media?</w:t>
      </w:r>
      <w:r>
        <w:rPr>
          <w:rFonts w:ascii="Calibri"/>
          <w:color w:val="0000FF"/>
          <w:spacing w:val="-2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|</w:t>
      </w:r>
      <w:r>
        <w:rPr>
          <w:rFonts w:ascii="Calibri"/>
          <w:color w:val="0000FF"/>
          <w:spacing w:val="-6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The</w:t>
      </w:r>
      <w:r>
        <w:rPr>
          <w:rFonts w:ascii="Calibri"/>
          <w:color w:val="0000FF"/>
          <w:spacing w:val="-5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Lighthouse</w:t>
      </w:r>
      <w:r>
        <w:rPr>
          <w:rFonts w:ascii="Calibri"/>
          <w:color w:val="0000FF"/>
          <w:spacing w:val="-1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(mq.edu.au)</w:t>
      </w:r>
      <w:r>
        <w:rPr>
          <w:rFonts w:ascii="Calibri"/>
          <w:color w:val="0000FF"/>
          <w:sz w:val="22"/>
          <w:u w:val="single" w:color="0000FF"/>
        </w:rPr>
        <w:fldChar w:fldCharType="end"/>
      </w:r>
    </w:p>
    <w:p>
      <w:pPr>
        <w:pStyle w:val="5"/>
        <w:rPr>
          <w:rFonts w:ascii="Calibri"/>
          <w:sz w:val="20"/>
        </w:rPr>
      </w:pPr>
    </w:p>
    <w:p>
      <w:pPr>
        <w:spacing w:before="183"/>
        <w:ind w:left="100" w:right="0" w:firstLine="0"/>
        <w:jc w:val="left"/>
        <w:rPr>
          <w:rFonts w:ascii="Calibri"/>
          <w:sz w:val="22"/>
        </w:rPr>
      </w:pPr>
      <w:r>
        <w:fldChar w:fldCharType="begin"/>
      </w:r>
      <w:r>
        <w:instrText xml:space="preserve"> HYPERLINK "https://www.keepersecurity.com/blog/2022/12/23/how-oversharing-on-social-media-affects-your-privacy/" \h </w:instrText>
      </w:r>
      <w:r>
        <w:fldChar w:fldCharType="separate"/>
      </w:r>
      <w:r>
        <w:rPr>
          <w:rFonts w:ascii="Calibri"/>
          <w:color w:val="0000FF"/>
          <w:sz w:val="22"/>
          <w:u w:val="single" w:color="0000FF"/>
        </w:rPr>
        <w:t>How</w:t>
      </w:r>
      <w:r>
        <w:rPr>
          <w:rFonts w:ascii="Calibri"/>
          <w:color w:val="0000FF"/>
          <w:spacing w:val="-8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Oversharing</w:t>
      </w:r>
      <w:r>
        <w:rPr>
          <w:rFonts w:ascii="Calibri"/>
          <w:color w:val="0000FF"/>
          <w:spacing w:val="-8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on</w:t>
      </w:r>
      <w:r>
        <w:rPr>
          <w:rFonts w:ascii="Calibri"/>
          <w:color w:val="0000FF"/>
          <w:spacing w:val="-9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Social</w:t>
      </w:r>
      <w:r>
        <w:rPr>
          <w:rFonts w:ascii="Calibri"/>
          <w:color w:val="0000FF"/>
          <w:spacing w:val="-10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Media</w:t>
      </w:r>
      <w:r>
        <w:rPr>
          <w:rFonts w:ascii="Calibri"/>
          <w:color w:val="0000FF"/>
          <w:spacing w:val="-8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Affects</w:t>
      </w:r>
      <w:r>
        <w:rPr>
          <w:rFonts w:ascii="Calibri"/>
          <w:color w:val="0000FF"/>
          <w:spacing w:val="-8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Your</w:t>
      </w:r>
      <w:r>
        <w:rPr>
          <w:rFonts w:ascii="Calibri"/>
          <w:color w:val="0000FF"/>
          <w:spacing w:val="-10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Privacy</w:t>
      </w:r>
      <w:r>
        <w:rPr>
          <w:rFonts w:ascii="Calibri"/>
          <w:color w:val="0000FF"/>
          <w:spacing w:val="-7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-</w:t>
      </w:r>
      <w:r>
        <w:rPr>
          <w:rFonts w:ascii="Calibri"/>
          <w:color w:val="0000FF"/>
          <w:spacing w:val="-7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Keeper</w:t>
      </w:r>
      <w:r>
        <w:rPr>
          <w:rFonts w:ascii="Calibri"/>
          <w:color w:val="0000FF"/>
          <w:spacing w:val="-10"/>
          <w:sz w:val="22"/>
          <w:u w:val="single" w:color="0000FF"/>
        </w:rPr>
        <w:t xml:space="preserve"> </w:t>
      </w:r>
      <w:r>
        <w:rPr>
          <w:rFonts w:ascii="Calibri"/>
          <w:color w:val="0000FF"/>
          <w:sz w:val="22"/>
          <w:u w:val="single" w:color="0000FF"/>
        </w:rPr>
        <w:t>(keepersecurity.com)</w:t>
      </w:r>
      <w:r>
        <w:rPr>
          <w:rFonts w:ascii="Calibri"/>
          <w:color w:val="0000FF"/>
          <w:sz w:val="22"/>
          <w:u w:val="single" w:color="0000FF"/>
        </w:rPr>
        <w:fldChar w:fldCharType="end"/>
      </w:r>
    </w:p>
    <w:p>
      <w:pPr>
        <w:spacing w:after="0"/>
        <w:jc w:val="left"/>
        <w:rPr>
          <w:rFonts w:ascii="Calibri"/>
          <w:sz w:val="22"/>
        </w:rPr>
        <w:sectPr>
          <w:footerReference r:id="rId6" w:type="default"/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spacing w:before="4"/>
        <w:rPr>
          <w:rFonts w:ascii="Calibri"/>
          <w:sz w:val="16"/>
        </w:rPr>
      </w:pPr>
    </w:p>
    <w:p>
      <w:pPr>
        <w:spacing w:after="0"/>
        <w:rPr>
          <w:rFonts w:ascii="Calibri"/>
          <w:sz w:val="16"/>
        </w:rPr>
        <w:sectPr>
          <w:footerReference r:id="rId7" w:type="default"/>
          <w:pgSz w:w="11910" w:h="16840"/>
          <w:pgMar w:top="1580" w:right="580" w:bottom="280" w:left="1340" w:header="720" w:footer="720" w:gutter="0"/>
          <w:pgNumType w:fmt="decimal"/>
          <w:cols w:space="720" w:num="1"/>
        </w:sectPr>
      </w:pPr>
    </w:p>
    <w:p>
      <w:pPr>
        <w:pStyle w:val="2"/>
        <w:ind w:left="143" w:right="180" w:firstLine="0"/>
        <w:jc w:val="center"/>
      </w:pPr>
      <w:r>
        <w:t>APPENDIX</w:t>
      </w: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spacing w:before="7"/>
        <w:rPr>
          <w:b/>
          <w:sz w:val="2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233680</wp:posOffset>
            </wp:positionV>
            <wp:extent cx="3916680" cy="1944370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8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991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spacing w:before="6"/>
        <w:rPr>
          <w:b/>
          <w:sz w:val="1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167640</wp:posOffset>
            </wp:positionV>
            <wp:extent cx="3803015" cy="1969770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9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177" cy="197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footerReference r:id="rId8" w:type="default"/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spacing w:before="3" w:after="1"/>
        <w:rPr>
          <w:b/>
          <w:sz w:val="16"/>
        </w:rPr>
      </w:pPr>
    </w:p>
    <w:p>
      <w:pPr>
        <w:pStyle w:val="5"/>
        <w:ind w:left="400"/>
        <w:rPr>
          <w:sz w:val="20"/>
        </w:rPr>
      </w:pPr>
      <w:r>
        <w:rPr>
          <w:sz w:val="20"/>
        </w:rPr>
        <w:drawing>
          <wp:inline distT="0" distB="0" distL="0" distR="0">
            <wp:extent cx="4264660" cy="1944370"/>
            <wp:effectExtent l="0" t="0" r="0" b="0"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0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850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spacing w:before="5"/>
        <w:rPr>
          <w:b/>
          <w:sz w:val="1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137160</wp:posOffset>
            </wp:positionV>
            <wp:extent cx="4804410" cy="1904365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1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108" cy="1904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footerReference r:id="rId9" w:type="default"/>
          <w:pgSz w:w="11910" w:h="16840"/>
          <w:pgMar w:top="158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spacing w:before="8"/>
        <w:rPr>
          <w:b/>
          <w:sz w:val="14"/>
        </w:rPr>
      </w:pPr>
    </w:p>
    <w:p>
      <w:pPr>
        <w:pStyle w:val="5"/>
        <w:ind w:left="387"/>
        <w:rPr>
          <w:sz w:val="20"/>
        </w:rPr>
      </w:pPr>
      <w:r>
        <w:rPr>
          <w:sz w:val="20"/>
        </w:rPr>
        <w:drawing>
          <wp:inline distT="0" distB="0" distL="0" distR="0">
            <wp:extent cx="5396865" cy="2136775"/>
            <wp:effectExtent l="0" t="0" r="0" b="0"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2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182" cy="213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spacing w:before="3"/>
        <w:rPr>
          <w:b/>
          <w:sz w:val="1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143510</wp:posOffset>
            </wp:positionV>
            <wp:extent cx="4118610" cy="1948815"/>
            <wp:effectExtent l="0" t="0" r="0" b="0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3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509" cy="1948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spacing w:before="10"/>
        <w:rPr>
          <w:b/>
          <w:sz w:val="1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111125</wp:posOffset>
            </wp:positionV>
            <wp:extent cx="4197350" cy="1969770"/>
            <wp:effectExtent l="0" t="0" r="0" b="0"/>
            <wp:wrapTopAndBottom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4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493" cy="197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footerReference r:id="rId10" w:type="default"/>
          <w:pgSz w:w="11910" w:h="16840"/>
          <w:pgMar w:top="158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spacing w:before="5" w:after="1"/>
        <w:rPr>
          <w:b/>
          <w:sz w:val="13"/>
        </w:rPr>
      </w:pPr>
    </w:p>
    <w:p>
      <w:pPr>
        <w:pStyle w:val="5"/>
        <w:ind w:left="361"/>
        <w:rPr>
          <w:sz w:val="20"/>
        </w:rPr>
      </w:pPr>
      <w:r>
        <w:rPr>
          <w:sz w:val="20"/>
        </w:rPr>
        <w:drawing>
          <wp:inline distT="0" distB="0" distL="0" distR="0">
            <wp:extent cx="4394835" cy="2015490"/>
            <wp:effectExtent l="0" t="0" r="0" b="0"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5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850" cy="201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spacing w:before="5"/>
        <w:rPr>
          <w:b/>
          <w:sz w:val="2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224790</wp:posOffset>
            </wp:positionV>
            <wp:extent cx="4361815" cy="2016125"/>
            <wp:effectExtent l="0" t="0" r="0" b="0"/>
            <wp:wrapTopAndBottom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6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1991" cy="201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spacing w:before="2"/>
        <w:rPr>
          <w:b/>
          <w:sz w:val="2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223520</wp:posOffset>
            </wp:positionV>
            <wp:extent cx="5021580" cy="1904365"/>
            <wp:effectExtent l="0" t="0" r="0" b="0"/>
            <wp:wrapTopAndBottom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7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680" cy="1904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footerReference r:id="rId11" w:type="default"/>
          <w:pgSz w:w="11910" w:h="16840"/>
          <w:pgMar w:top="158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spacing w:before="5" w:after="1"/>
        <w:rPr>
          <w:b/>
          <w:sz w:val="13"/>
        </w:rPr>
      </w:pPr>
    </w:p>
    <w:p>
      <w:pPr>
        <w:pStyle w:val="5"/>
        <w:ind w:left="361"/>
        <w:rPr>
          <w:sz w:val="20"/>
        </w:rPr>
      </w:pPr>
      <w:r>
        <w:rPr>
          <w:sz w:val="20"/>
        </w:rPr>
        <w:drawing>
          <wp:inline distT="0" distB="0" distL="0" distR="0">
            <wp:extent cx="5367655" cy="2015490"/>
            <wp:effectExtent l="0" t="0" r="0" b="0"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8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756" cy="201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spacing w:before="9"/>
        <w:rPr>
          <w:b/>
          <w:sz w:val="2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241935</wp:posOffset>
            </wp:positionV>
            <wp:extent cx="5021580" cy="2129155"/>
            <wp:effectExtent l="0" t="0" r="0" b="0"/>
            <wp:wrapTopAndBottom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9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663" cy="2129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spacing w:before="9"/>
        <w:rPr>
          <w:b/>
          <w:sz w:val="1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1101090</wp:posOffset>
            </wp:positionH>
            <wp:positionV relativeFrom="paragraph">
              <wp:posOffset>125095</wp:posOffset>
            </wp:positionV>
            <wp:extent cx="4619625" cy="1904365"/>
            <wp:effectExtent l="0" t="0" r="0" b="0"/>
            <wp:wrapTopAndBottom/>
            <wp:docPr id="4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0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702" cy="1904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footerReference r:id="rId12" w:type="default"/>
          <w:pgSz w:w="11910" w:h="16840"/>
          <w:pgMar w:top="158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spacing w:before="10"/>
        <w:rPr>
          <w:b/>
          <w:sz w:val="15"/>
        </w:rPr>
      </w:pPr>
    </w:p>
    <w:p>
      <w:pPr>
        <w:pStyle w:val="5"/>
        <w:ind w:left="400"/>
        <w:rPr>
          <w:sz w:val="20"/>
        </w:rPr>
      </w:pPr>
      <w:r>
        <w:rPr>
          <w:sz w:val="20"/>
        </w:rPr>
        <w:drawing>
          <wp:inline distT="0" distB="0" distL="0" distR="0">
            <wp:extent cx="5380355" cy="2128520"/>
            <wp:effectExtent l="0" t="0" r="0" b="0"/>
            <wp:docPr id="4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1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460" cy="212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spacing w:before="4"/>
        <w:rPr>
          <w:b/>
          <w:sz w:val="1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144145</wp:posOffset>
            </wp:positionV>
            <wp:extent cx="5380990" cy="2129155"/>
            <wp:effectExtent l="0" t="0" r="0" b="0"/>
            <wp:wrapTopAndBottom/>
            <wp:docPr id="4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2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986" cy="2129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spacing w:before="9"/>
        <w:rPr>
          <w:b/>
          <w:sz w:val="1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125095</wp:posOffset>
            </wp:positionV>
            <wp:extent cx="3967480" cy="1904365"/>
            <wp:effectExtent l="0" t="0" r="0" b="0"/>
            <wp:wrapTopAndBottom/>
            <wp:docPr id="4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3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734" cy="1904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footerReference r:id="rId13" w:type="default"/>
          <w:pgSz w:w="11910" w:h="16840"/>
          <w:pgMar w:top="158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spacing w:before="5" w:after="1"/>
        <w:rPr>
          <w:b/>
          <w:sz w:val="13"/>
        </w:rPr>
      </w:pPr>
    </w:p>
    <w:p>
      <w:pPr>
        <w:pStyle w:val="5"/>
        <w:ind w:left="361"/>
        <w:rPr>
          <w:sz w:val="20"/>
        </w:rPr>
      </w:pPr>
      <w:r>
        <w:rPr>
          <w:sz w:val="20"/>
        </w:rPr>
        <w:drawing>
          <wp:inline distT="0" distB="0" distL="0" distR="0">
            <wp:extent cx="4097655" cy="1969770"/>
            <wp:effectExtent l="0" t="0" r="0" b="0"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4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251" cy="197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58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rPr>
          <w:b/>
          <w:sz w:val="26"/>
        </w:rPr>
      </w:pPr>
    </w:p>
    <w:p>
      <w:pPr>
        <w:pStyle w:val="9"/>
        <w:numPr>
          <w:ilvl w:val="0"/>
          <w:numId w:val="9"/>
        </w:numPr>
        <w:tabs>
          <w:tab w:val="left" w:pos="821"/>
        </w:tabs>
        <w:spacing w:before="22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pacing w:val="-3"/>
          <w:sz w:val="22"/>
          <w:shd w:val="clear" w:color="auto" w:fill="F0F3F4"/>
        </w:rPr>
        <w:t>Age</w:t>
      </w:r>
    </w:p>
    <w:p>
      <w:pPr>
        <w:pStyle w:val="5"/>
        <w:rPr>
          <w:rFonts w:ascii="Cambria"/>
          <w:sz w:val="26"/>
        </w:rPr>
      </w:pPr>
      <w:r>
        <w:br w:type="column"/>
      </w:r>
    </w:p>
    <w:p>
      <w:pPr>
        <w:pStyle w:val="5"/>
        <w:rPr>
          <w:rFonts w:ascii="Cambria"/>
          <w:sz w:val="26"/>
        </w:rPr>
      </w:pPr>
    </w:p>
    <w:p>
      <w:pPr>
        <w:spacing w:before="203"/>
        <w:ind w:left="-33" w:right="0" w:firstLine="0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</w:rPr>
        <w:t xml:space="preserve">a)  </w:t>
      </w:r>
      <w:r>
        <w:rPr>
          <w:rFonts w:ascii="Cambria"/>
          <w:color w:val="1F2023"/>
          <w:spacing w:val="19"/>
          <w:sz w:val="22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18-20</w:t>
      </w:r>
    </w:p>
    <w:p>
      <w:pPr>
        <w:spacing w:before="21"/>
        <w:ind w:left="-33" w:right="0" w:firstLine="0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</w:rPr>
        <w:t xml:space="preserve">b)  </w:t>
      </w:r>
      <w:r>
        <w:rPr>
          <w:rFonts w:ascii="Cambria"/>
          <w:color w:val="1F2023"/>
          <w:spacing w:val="6"/>
          <w:sz w:val="22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21-25</w:t>
      </w:r>
    </w:p>
    <w:p>
      <w:pPr>
        <w:spacing w:before="20"/>
        <w:ind w:left="-33" w:right="0" w:firstLine="0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</w:rPr>
        <w:t xml:space="preserve">c)  </w:t>
      </w:r>
      <w:r>
        <w:rPr>
          <w:rFonts w:ascii="Cambria"/>
          <w:color w:val="1F2023"/>
          <w:spacing w:val="30"/>
          <w:sz w:val="22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26-30</w:t>
      </w:r>
    </w:p>
    <w:p>
      <w:pPr>
        <w:pStyle w:val="2"/>
        <w:ind w:left="460" w:firstLine="0"/>
      </w:pPr>
      <w:r>
        <w:rPr>
          <w:b w:val="0"/>
        </w:rPr>
        <w:br w:type="column"/>
      </w:r>
      <w:r>
        <w:t>QUESTIONNAIRE</w:t>
      </w:r>
    </w:p>
    <w:p>
      <w:pPr>
        <w:spacing w:after="0"/>
        <w:sectPr>
          <w:pgSz w:w="11910" w:h="16840"/>
          <w:pgMar w:top="1360" w:right="580" w:bottom="280" w:left="1340" w:header="720" w:footer="720" w:gutter="0"/>
          <w:pgNumType w:fmt="decimal"/>
          <w:cols w:equalWidth="0" w:num="3">
            <w:col w:w="1173" w:space="40"/>
            <w:col w:w="927" w:space="992"/>
            <w:col w:w="6858"/>
          </w:cols>
        </w:sectPr>
      </w:pPr>
    </w:p>
    <w:p>
      <w:pPr>
        <w:pStyle w:val="9"/>
        <w:numPr>
          <w:ilvl w:val="0"/>
          <w:numId w:val="9"/>
        </w:numPr>
        <w:tabs>
          <w:tab w:val="left" w:pos="821"/>
        </w:tabs>
        <w:spacing w:before="2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Gender</w:t>
      </w:r>
    </w:p>
    <w:p>
      <w:pPr>
        <w:pStyle w:val="9"/>
        <w:numPr>
          <w:ilvl w:val="1"/>
          <w:numId w:val="9"/>
        </w:numPr>
        <w:tabs>
          <w:tab w:val="left" w:pos="1541"/>
        </w:tabs>
        <w:spacing w:before="17" w:after="0" w:line="240" w:lineRule="auto"/>
        <w:ind w:left="154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Female</w:t>
      </w:r>
    </w:p>
    <w:p>
      <w:pPr>
        <w:pStyle w:val="9"/>
        <w:numPr>
          <w:ilvl w:val="1"/>
          <w:numId w:val="9"/>
        </w:numPr>
        <w:tabs>
          <w:tab w:val="left" w:pos="1541"/>
        </w:tabs>
        <w:spacing w:before="21" w:after="0" w:line="240" w:lineRule="auto"/>
        <w:ind w:left="154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Male</w:t>
      </w:r>
    </w:p>
    <w:p>
      <w:pPr>
        <w:pStyle w:val="9"/>
        <w:numPr>
          <w:ilvl w:val="1"/>
          <w:numId w:val="9"/>
        </w:numPr>
        <w:tabs>
          <w:tab w:val="left" w:pos="1541"/>
        </w:tabs>
        <w:spacing w:before="20" w:after="0" w:line="240" w:lineRule="auto"/>
        <w:ind w:left="154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Other</w:t>
      </w:r>
    </w:p>
    <w:p>
      <w:pPr>
        <w:pStyle w:val="9"/>
        <w:numPr>
          <w:ilvl w:val="0"/>
          <w:numId w:val="9"/>
        </w:numPr>
        <w:tabs>
          <w:tab w:val="left" w:pos="821"/>
        </w:tabs>
        <w:spacing w:before="2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How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many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hours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per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day</w:t>
      </w:r>
      <w:r>
        <w:rPr>
          <w:rFonts w:ascii="Cambria"/>
          <w:color w:val="1F2023"/>
          <w:spacing w:val="-7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do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you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spend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on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Instagram?</w:t>
      </w:r>
    </w:p>
    <w:p>
      <w:pPr>
        <w:pStyle w:val="9"/>
        <w:numPr>
          <w:ilvl w:val="0"/>
          <w:numId w:val="10"/>
        </w:numPr>
        <w:tabs>
          <w:tab w:val="left" w:pos="821"/>
        </w:tabs>
        <w:spacing w:before="18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1-2 hrs</w:t>
      </w:r>
    </w:p>
    <w:p>
      <w:pPr>
        <w:pStyle w:val="9"/>
        <w:numPr>
          <w:ilvl w:val="0"/>
          <w:numId w:val="10"/>
        </w:numPr>
        <w:tabs>
          <w:tab w:val="left" w:pos="821"/>
        </w:tabs>
        <w:spacing w:before="2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3-5 hrs</w:t>
      </w:r>
    </w:p>
    <w:p>
      <w:pPr>
        <w:pStyle w:val="9"/>
        <w:numPr>
          <w:ilvl w:val="0"/>
          <w:numId w:val="10"/>
        </w:numPr>
        <w:tabs>
          <w:tab w:val="left" w:pos="821"/>
        </w:tabs>
        <w:spacing w:before="21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More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than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5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hrs</w:t>
      </w:r>
    </w:p>
    <w:p>
      <w:pPr>
        <w:pStyle w:val="9"/>
        <w:numPr>
          <w:ilvl w:val="0"/>
          <w:numId w:val="9"/>
        </w:numPr>
        <w:tabs>
          <w:tab w:val="left" w:pos="821"/>
        </w:tabs>
        <w:spacing w:before="2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color w:val="1F2023"/>
          <w:spacing w:val="-8"/>
          <w:w w:val="100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Do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you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tend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to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share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personal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information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on</w:t>
      </w:r>
      <w:r>
        <w:rPr>
          <w:rFonts w:ascii="Cambria"/>
          <w:color w:val="1F2023"/>
          <w:spacing w:val="-6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social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media?</w:t>
      </w:r>
    </w:p>
    <w:p>
      <w:pPr>
        <w:pStyle w:val="9"/>
        <w:numPr>
          <w:ilvl w:val="1"/>
          <w:numId w:val="9"/>
        </w:numPr>
        <w:tabs>
          <w:tab w:val="left" w:pos="1181"/>
        </w:tabs>
        <w:spacing w:before="17" w:after="0" w:line="240" w:lineRule="auto"/>
        <w:ind w:left="118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Yes</w:t>
      </w:r>
    </w:p>
    <w:p>
      <w:pPr>
        <w:pStyle w:val="9"/>
        <w:numPr>
          <w:ilvl w:val="1"/>
          <w:numId w:val="9"/>
        </w:numPr>
        <w:tabs>
          <w:tab w:val="left" w:pos="1181"/>
        </w:tabs>
        <w:spacing w:before="21" w:after="0" w:line="240" w:lineRule="auto"/>
        <w:ind w:left="118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NO</w:t>
      </w:r>
    </w:p>
    <w:p>
      <w:pPr>
        <w:pStyle w:val="9"/>
        <w:numPr>
          <w:ilvl w:val="1"/>
          <w:numId w:val="9"/>
        </w:numPr>
        <w:tabs>
          <w:tab w:val="left" w:pos="1181"/>
        </w:tabs>
        <w:spacing w:before="20" w:after="0" w:line="240" w:lineRule="auto"/>
        <w:ind w:left="118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Sometimes</w:t>
      </w:r>
    </w:p>
    <w:p>
      <w:pPr>
        <w:pStyle w:val="9"/>
        <w:numPr>
          <w:ilvl w:val="0"/>
          <w:numId w:val="9"/>
        </w:numPr>
        <w:tabs>
          <w:tab w:val="left" w:pos="821"/>
        </w:tabs>
        <w:spacing w:before="2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What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type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of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personal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information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do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you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commonly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share?</w:t>
      </w:r>
    </w:p>
    <w:p>
      <w:pPr>
        <w:pStyle w:val="9"/>
        <w:numPr>
          <w:ilvl w:val="0"/>
          <w:numId w:val="11"/>
        </w:numPr>
        <w:tabs>
          <w:tab w:val="left" w:pos="821"/>
        </w:tabs>
        <w:spacing w:before="2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Photos</w:t>
      </w:r>
    </w:p>
    <w:p>
      <w:pPr>
        <w:pStyle w:val="9"/>
        <w:numPr>
          <w:ilvl w:val="0"/>
          <w:numId w:val="11"/>
        </w:numPr>
        <w:tabs>
          <w:tab w:val="left" w:pos="821"/>
        </w:tabs>
        <w:spacing w:before="21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Location</w:t>
      </w:r>
    </w:p>
    <w:p>
      <w:pPr>
        <w:pStyle w:val="9"/>
        <w:numPr>
          <w:ilvl w:val="0"/>
          <w:numId w:val="11"/>
        </w:numPr>
        <w:tabs>
          <w:tab w:val="left" w:pos="821"/>
        </w:tabs>
        <w:spacing w:before="2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Relationship</w:t>
      </w:r>
      <w:r>
        <w:rPr>
          <w:rFonts w:ascii="Cambria"/>
          <w:color w:val="1F2023"/>
          <w:spacing w:val="-6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status</w:t>
      </w:r>
    </w:p>
    <w:p>
      <w:pPr>
        <w:pStyle w:val="9"/>
        <w:numPr>
          <w:ilvl w:val="0"/>
          <w:numId w:val="11"/>
        </w:numPr>
        <w:tabs>
          <w:tab w:val="left" w:pos="821"/>
        </w:tabs>
        <w:spacing w:before="21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Personal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opinions</w:t>
      </w:r>
    </w:p>
    <w:p>
      <w:pPr>
        <w:pStyle w:val="9"/>
        <w:numPr>
          <w:ilvl w:val="0"/>
          <w:numId w:val="11"/>
        </w:numPr>
        <w:tabs>
          <w:tab w:val="left" w:pos="821"/>
        </w:tabs>
        <w:spacing w:before="2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Daily</w:t>
      </w:r>
      <w:r>
        <w:rPr>
          <w:rFonts w:ascii="Cambria"/>
          <w:color w:val="1F2023"/>
          <w:spacing w:val="-7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activities</w:t>
      </w:r>
    </w:p>
    <w:p>
      <w:pPr>
        <w:pStyle w:val="9"/>
        <w:numPr>
          <w:ilvl w:val="0"/>
          <w:numId w:val="11"/>
        </w:numPr>
        <w:tabs>
          <w:tab w:val="left" w:pos="820"/>
          <w:tab w:val="left" w:pos="821"/>
        </w:tabs>
        <w:spacing w:before="23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Others</w:t>
      </w:r>
    </w:p>
    <w:p>
      <w:pPr>
        <w:pStyle w:val="5"/>
        <w:rPr>
          <w:rFonts w:ascii="Cambria"/>
          <w:sz w:val="20"/>
        </w:rPr>
      </w:pPr>
    </w:p>
    <w:p>
      <w:pPr>
        <w:pStyle w:val="5"/>
        <w:spacing w:before="10"/>
        <w:rPr>
          <w:rFonts w:ascii="Cambria"/>
        </w:rPr>
      </w:pPr>
    </w:p>
    <w:p>
      <w:pPr>
        <w:pStyle w:val="9"/>
        <w:numPr>
          <w:ilvl w:val="0"/>
          <w:numId w:val="9"/>
        </w:numPr>
        <w:tabs>
          <w:tab w:val="left" w:pos="821"/>
        </w:tabs>
        <w:spacing w:before="9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How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concerned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are</w:t>
      </w:r>
      <w:r>
        <w:rPr>
          <w:rFonts w:ascii="Cambria"/>
          <w:color w:val="1F2023"/>
          <w:spacing w:val="-6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you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about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the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privacy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of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your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personal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information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on</w:t>
      </w:r>
      <w:r>
        <w:rPr>
          <w:rFonts w:ascii="Cambria"/>
          <w:color w:val="1F2023"/>
          <w:spacing w:val="-6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social</w:t>
      </w:r>
      <w:r>
        <w:rPr>
          <w:rFonts w:ascii="Cambria"/>
          <w:color w:val="1F2023"/>
          <w:spacing w:val="-6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media?</w:t>
      </w:r>
    </w:p>
    <w:p>
      <w:pPr>
        <w:pStyle w:val="9"/>
        <w:numPr>
          <w:ilvl w:val="0"/>
          <w:numId w:val="12"/>
        </w:numPr>
        <w:tabs>
          <w:tab w:val="left" w:pos="821"/>
        </w:tabs>
        <w:spacing w:before="17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Very</w:t>
      </w:r>
      <w:r>
        <w:rPr>
          <w:rFonts w:ascii="Cambria"/>
          <w:color w:val="1F2023"/>
          <w:spacing w:val="-7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concerned</w:t>
      </w:r>
    </w:p>
    <w:p>
      <w:pPr>
        <w:pStyle w:val="9"/>
        <w:numPr>
          <w:ilvl w:val="0"/>
          <w:numId w:val="12"/>
        </w:numPr>
        <w:tabs>
          <w:tab w:val="left" w:pos="821"/>
        </w:tabs>
        <w:spacing w:before="2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Somewhat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concerned</w:t>
      </w:r>
    </w:p>
    <w:p>
      <w:pPr>
        <w:pStyle w:val="9"/>
        <w:numPr>
          <w:ilvl w:val="0"/>
          <w:numId w:val="12"/>
        </w:numPr>
        <w:tabs>
          <w:tab w:val="left" w:pos="821"/>
        </w:tabs>
        <w:spacing w:before="21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Neutral</w:t>
      </w:r>
    </w:p>
    <w:p>
      <w:pPr>
        <w:pStyle w:val="9"/>
        <w:numPr>
          <w:ilvl w:val="0"/>
          <w:numId w:val="12"/>
        </w:numPr>
        <w:tabs>
          <w:tab w:val="left" w:pos="821"/>
        </w:tabs>
        <w:spacing w:before="2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Not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very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concerned</w:t>
      </w:r>
    </w:p>
    <w:p>
      <w:pPr>
        <w:pStyle w:val="9"/>
        <w:numPr>
          <w:ilvl w:val="0"/>
          <w:numId w:val="12"/>
        </w:numPr>
        <w:tabs>
          <w:tab w:val="left" w:pos="821"/>
        </w:tabs>
        <w:spacing w:before="23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No concern</w:t>
      </w:r>
    </w:p>
    <w:p>
      <w:pPr>
        <w:pStyle w:val="5"/>
        <w:rPr>
          <w:rFonts w:ascii="Cambria"/>
          <w:sz w:val="20"/>
        </w:rPr>
      </w:pPr>
    </w:p>
    <w:p>
      <w:pPr>
        <w:pStyle w:val="5"/>
        <w:spacing w:before="9"/>
        <w:rPr>
          <w:rFonts w:ascii="Cambria"/>
        </w:rPr>
      </w:pPr>
    </w:p>
    <w:p>
      <w:pPr>
        <w:pStyle w:val="9"/>
        <w:numPr>
          <w:ilvl w:val="0"/>
          <w:numId w:val="9"/>
        </w:numPr>
        <w:tabs>
          <w:tab w:val="left" w:pos="821"/>
        </w:tabs>
        <w:spacing w:before="90" w:after="0" w:line="254" w:lineRule="auto"/>
        <w:ind w:left="820" w:right="1399" w:hanging="360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Have</w:t>
      </w:r>
      <w:r>
        <w:rPr>
          <w:rFonts w:ascii="Cambria"/>
          <w:color w:val="1F2023"/>
          <w:spacing w:val="-7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you</w:t>
      </w:r>
      <w:r>
        <w:rPr>
          <w:rFonts w:ascii="Cambria"/>
          <w:color w:val="1F2023"/>
          <w:spacing w:val="-6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ever</w:t>
      </w:r>
      <w:r>
        <w:rPr>
          <w:rFonts w:ascii="Cambria"/>
          <w:color w:val="1F2023"/>
          <w:spacing w:val="-6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experienced</w:t>
      </w:r>
      <w:r>
        <w:rPr>
          <w:rFonts w:ascii="Cambria"/>
          <w:color w:val="1F2023"/>
          <w:spacing w:val="-7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any</w:t>
      </w:r>
      <w:r>
        <w:rPr>
          <w:rFonts w:ascii="Cambria"/>
          <w:color w:val="1F2023"/>
          <w:spacing w:val="-7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privacy</w:t>
      </w:r>
      <w:r>
        <w:rPr>
          <w:rFonts w:ascii="Cambria"/>
          <w:color w:val="1F2023"/>
          <w:spacing w:val="-7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related</w:t>
      </w:r>
      <w:r>
        <w:rPr>
          <w:rFonts w:ascii="Cambria"/>
          <w:color w:val="1F2023"/>
          <w:spacing w:val="-9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issues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on</w:t>
      </w:r>
      <w:r>
        <w:rPr>
          <w:rFonts w:ascii="Cambria"/>
          <w:color w:val="1F2023"/>
          <w:spacing w:val="-7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Instagram?</w:t>
      </w:r>
      <w:r>
        <w:rPr>
          <w:rFonts w:ascii="Cambria"/>
          <w:color w:val="1F2023"/>
          <w:spacing w:val="-7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(unauthorized</w:t>
      </w:r>
      <w:r>
        <w:rPr>
          <w:rFonts w:ascii="Cambria"/>
          <w:color w:val="1F2023"/>
          <w:spacing w:val="-46"/>
          <w:sz w:val="22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access,</w:t>
      </w:r>
      <w:r>
        <w:rPr>
          <w:rFonts w:ascii="Cambria"/>
          <w:color w:val="1F2023"/>
          <w:spacing w:val="-1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identity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theft, etc.)</w:t>
      </w:r>
    </w:p>
    <w:p>
      <w:pPr>
        <w:pStyle w:val="9"/>
        <w:numPr>
          <w:ilvl w:val="0"/>
          <w:numId w:val="13"/>
        </w:numPr>
        <w:tabs>
          <w:tab w:val="left" w:pos="821"/>
        </w:tabs>
        <w:spacing w:before="6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Yes</w:t>
      </w:r>
    </w:p>
    <w:p>
      <w:pPr>
        <w:pStyle w:val="9"/>
        <w:numPr>
          <w:ilvl w:val="0"/>
          <w:numId w:val="13"/>
        </w:numPr>
        <w:tabs>
          <w:tab w:val="left" w:pos="821"/>
        </w:tabs>
        <w:spacing w:before="21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No</w:t>
      </w:r>
    </w:p>
    <w:p>
      <w:pPr>
        <w:pStyle w:val="9"/>
        <w:numPr>
          <w:ilvl w:val="0"/>
          <w:numId w:val="13"/>
        </w:numPr>
        <w:tabs>
          <w:tab w:val="left" w:pos="821"/>
        </w:tabs>
        <w:spacing w:before="23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Maybe</w:t>
      </w:r>
    </w:p>
    <w:p>
      <w:pPr>
        <w:pStyle w:val="5"/>
        <w:rPr>
          <w:rFonts w:ascii="Cambria"/>
          <w:sz w:val="20"/>
        </w:rPr>
      </w:pPr>
    </w:p>
    <w:p>
      <w:pPr>
        <w:pStyle w:val="5"/>
        <w:rPr>
          <w:rFonts w:ascii="Cambria"/>
          <w:sz w:val="25"/>
        </w:rPr>
      </w:pPr>
    </w:p>
    <w:p>
      <w:pPr>
        <w:pStyle w:val="9"/>
        <w:numPr>
          <w:ilvl w:val="0"/>
          <w:numId w:val="9"/>
        </w:numPr>
        <w:tabs>
          <w:tab w:val="left" w:pos="821"/>
        </w:tabs>
        <w:spacing w:before="9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How</w:t>
      </w:r>
      <w:r>
        <w:rPr>
          <w:rFonts w:ascii="Cambria"/>
          <w:color w:val="1F2023"/>
          <w:spacing w:val="-6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often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do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you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review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and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update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your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privacy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settings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on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Instagram?</w:t>
      </w:r>
    </w:p>
    <w:p>
      <w:pPr>
        <w:pStyle w:val="9"/>
        <w:numPr>
          <w:ilvl w:val="0"/>
          <w:numId w:val="14"/>
        </w:numPr>
        <w:tabs>
          <w:tab w:val="left" w:pos="821"/>
        </w:tabs>
        <w:spacing w:before="18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Regularly</w:t>
      </w:r>
    </w:p>
    <w:p>
      <w:pPr>
        <w:pStyle w:val="9"/>
        <w:numPr>
          <w:ilvl w:val="0"/>
          <w:numId w:val="14"/>
        </w:numPr>
        <w:tabs>
          <w:tab w:val="left" w:pos="821"/>
        </w:tabs>
        <w:spacing w:before="2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Occasionally</w:t>
      </w:r>
    </w:p>
    <w:p>
      <w:pPr>
        <w:pStyle w:val="9"/>
        <w:numPr>
          <w:ilvl w:val="0"/>
          <w:numId w:val="14"/>
        </w:numPr>
        <w:tabs>
          <w:tab w:val="left" w:pos="821"/>
        </w:tabs>
        <w:spacing w:before="21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Rarely</w:t>
      </w:r>
    </w:p>
    <w:p>
      <w:pPr>
        <w:pStyle w:val="9"/>
        <w:numPr>
          <w:ilvl w:val="0"/>
          <w:numId w:val="14"/>
        </w:numPr>
        <w:tabs>
          <w:tab w:val="left" w:pos="821"/>
        </w:tabs>
        <w:spacing w:before="2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Never</w:t>
      </w:r>
    </w:p>
    <w:p>
      <w:pPr>
        <w:pStyle w:val="9"/>
        <w:numPr>
          <w:ilvl w:val="0"/>
          <w:numId w:val="14"/>
        </w:numPr>
        <w:tabs>
          <w:tab w:val="left" w:pos="821"/>
        </w:tabs>
        <w:spacing w:before="21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Other</w:t>
      </w:r>
    </w:p>
    <w:p>
      <w:pPr>
        <w:spacing w:after="0" w:line="240" w:lineRule="auto"/>
        <w:jc w:val="left"/>
        <w:rPr>
          <w:rFonts w:ascii="Cambria"/>
          <w:sz w:val="22"/>
        </w:rPr>
        <w:sectPr>
          <w:type w:val="continuous"/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9"/>
        <w:numPr>
          <w:ilvl w:val="0"/>
          <w:numId w:val="9"/>
        </w:numPr>
        <w:tabs>
          <w:tab w:val="left" w:pos="821"/>
        </w:tabs>
        <w:spacing w:before="6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How</w:t>
      </w:r>
      <w:r>
        <w:rPr>
          <w:rFonts w:ascii="Cambria"/>
          <w:color w:val="1F2023"/>
          <w:spacing w:val="-7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many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followers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do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you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have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on</w:t>
      </w:r>
      <w:r>
        <w:rPr>
          <w:rFonts w:ascii="Cambria"/>
          <w:color w:val="1F2023"/>
          <w:spacing w:val="-6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Instagram?</w:t>
      </w:r>
    </w:p>
    <w:p>
      <w:pPr>
        <w:spacing w:before="18"/>
        <w:ind w:left="460" w:right="0" w:firstLine="0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</w:rPr>
        <w:t>a)</w:t>
      </w:r>
      <w:r>
        <w:rPr>
          <w:rFonts w:ascii="Cambria"/>
          <w:color w:val="1F2023"/>
          <w:spacing w:val="72"/>
          <w:sz w:val="22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Less</w:t>
      </w:r>
      <w:r>
        <w:rPr>
          <w:rFonts w:ascii="Cambria"/>
          <w:color w:val="1F2023"/>
          <w:spacing w:val="1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than</w:t>
      </w:r>
      <w:r>
        <w:rPr>
          <w:rFonts w:ascii="Cambria"/>
          <w:color w:val="1F2023"/>
          <w:spacing w:val="-1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500</w:t>
      </w:r>
    </w:p>
    <w:p>
      <w:pPr>
        <w:spacing w:before="21"/>
        <w:ind w:left="460" w:right="0" w:firstLine="0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</w:rPr>
        <w:t>b)</w:t>
      </w:r>
      <w:r>
        <w:rPr>
          <w:rFonts w:ascii="Cambria"/>
          <w:color w:val="1F2023"/>
          <w:spacing w:val="60"/>
          <w:sz w:val="22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500-1000</w:t>
      </w:r>
    </w:p>
    <w:p>
      <w:pPr>
        <w:spacing w:before="20"/>
        <w:ind w:left="460" w:right="0" w:firstLine="0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</w:rPr>
        <w:t>c)</w:t>
      </w:r>
      <w:r>
        <w:rPr>
          <w:rFonts w:ascii="Cambria"/>
          <w:color w:val="1F2023"/>
          <w:spacing w:val="83"/>
          <w:sz w:val="22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1000-5000</w:t>
      </w:r>
    </w:p>
    <w:p>
      <w:pPr>
        <w:spacing w:before="23"/>
        <w:ind w:left="460" w:right="0" w:firstLine="0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</w:rPr>
        <w:t>d)</w:t>
      </w:r>
      <w:r>
        <w:rPr>
          <w:rFonts w:ascii="Cambria"/>
          <w:color w:val="1F2023"/>
          <w:spacing w:val="55"/>
          <w:sz w:val="22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More</w:t>
      </w:r>
      <w:r>
        <w:rPr>
          <w:rFonts w:ascii="Cambria"/>
          <w:color w:val="1F2023"/>
          <w:spacing w:val="-1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than</w:t>
      </w:r>
      <w:r>
        <w:rPr>
          <w:rFonts w:ascii="Cambria"/>
          <w:color w:val="1F2023"/>
          <w:spacing w:val="-1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5000</w:t>
      </w:r>
    </w:p>
    <w:p>
      <w:pPr>
        <w:pStyle w:val="5"/>
        <w:rPr>
          <w:rFonts w:ascii="Cambria"/>
          <w:sz w:val="20"/>
        </w:rPr>
      </w:pPr>
    </w:p>
    <w:p>
      <w:pPr>
        <w:pStyle w:val="5"/>
        <w:spacing w:before="9"/>
        <w:rPr>
          <w:rFonts w:ascii="Cambria"/>
        </w:rPr>
      </w:pPr>
    </w:p>
    <w:p>
      <w:pPr>
        <w:pStyle w:val="9"/>
        <w:numPr>
          <w:ilvl w:val="0"/>
          <w:numId w:val="9"/>
        </w:numPr>
        <w:tabs>
          <w:tab w:val="left" w:pos="821"/>
        </w:tabs>
        <w:spacing w:before="90" w:after="0" w:line="256" w:lineRule="auto"/>
        <w:ind w:left="820" w:right="1054" w:hanging="360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Have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you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ever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experienced</w:t>
      </w:r>
      <w:r>
        <w:rPr>
          <w:rFonts w:ascii="Cambria"/>
          <w:color w:val="1F2023"/>
          <w:spacing w:val="-6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anxiety</w:t>
      </w:r>
      <w:r>
        <w:rPr>
          <w:rFonts w:ascii="Cambria"/>
          <w:color w:val="1F2023"/>
          <w:spacing w:val="-6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or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stress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related</w:t>
      </w:r>
      <w:r>
        <w:rPr>
          <w:rFonts w:ascii="Cambria"/>
          <w:color w:val="1F2023"/>
          <w:spacing w:val="-7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to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social</w:t>
      </w:r>
      <w:r>
        <w:rPr>
          <w:rFonts w:ascii="Cambria"/>
          <w:color w:val="1F2023"/>
          <w:spacing w:val="-7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media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activity(</w:t>
      </w:r>
      <w:r>
        <w:rPr>
          <w:rFonts w:ascii="Cambria"/>
          <w:color w:val="1F2023"/>
          <w:spacing w:val="-6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e.g.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fear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of</w:t>
      </w:r>
      <w:r>
        <w:rPr>
          <w:rFonts w:ascii="Cambria"/>
          <w:color w:val="1F2023"/>
          <w:spacing w:val="-45"/>
          <w:sz w:val="22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missing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out, comparison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with others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etc.)</w:t>
      </w:r>
    </w:p>
    <w:p>
      <w:pPr>
        <w:pStyle w:val="9"/>
        <w:numPr>
          <w:ilvl w:val="0"/>
          <w:numId w:val="15"/>
        </w:numPr>
        <w:tabs>
          <w:tab w:val="left" w:pos="821"/>
        </w:tabs>
        <w:spacing w:before="3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Yes</w:t>
      </w:r>
    </w:p>
    <w:p>
      <w:pPr>
        <w:pStyle w:val="9"/>
        <w:numPr>
          <w:ilvl w:val="0"/>
          <w:numId w:val="15"/>
        </w:numPr>
        <w:tabs>
          <w:tab w:val="left" w:pos="821"/>
        </w:tabs>
        <w:spacing w:before="21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No</w:t>
      </w:r>
    </w:p>
    <w:p>
      <w:pPr>
        <w:pStyle w:val="9"/>
        <w:numPr>
          <w:ilvl w:val="0"/>
          <w:numId w:val="15"/>
        </w:numPr>
        <w:tabs>
          <w:tab w:val="left" w:pos="821"/>
        </w:tabs>
        <w:spacing w:before="23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Occasionally</w:t>
      </w:r>
    </w:p>
    <w:p>
      <w:pPr>
        <w:pStyle w:val="5"/>
        <w:rPr>
          <w:rFonts w:ascii="Cambria"/>
          <w:sz w:val="20"/>
        </w:rPr>
      </w:pPr>
    </w:p>
    <w:p>
      <w:pPr>
        <w:pStyle w:val="5"/>
        <w:spacing w:before="9"/>
        <w:rPr>
          <w:rFonts w:ascii="Cambria"/>
        </w:rPr>
      </w:pPr>
    </w:p>
    <w:p>
      <w:pPr>
        <w:pStyle w:val="9"/>
        <w:numPr>
          <w:ilvl w:val="0"/>
          <w:numId w:val="9"/>
        </w:numPr>
        <w:tabs>
          <w:tab w:val="left" w:pos="821"/>
        </w:tabs>
        <w:spacing w:before="9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'I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feel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pressure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to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present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a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certain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image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or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lifestyle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on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social</w:t>
      </w:r>
      <w:r>
        <w:rPr>
          <w:rFonts w:ascii="Cambria"/>
          <w:color w:val="1F2023"/>
          <w:spacing w:val="-7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media.'</w:t>
      </w:r>
    </w:p>
    <w:p>
      <w:pPr>
        <w:pStyle w:val="9"/>
        <w:numPr>
          <w:ilvl w:val="0"/>
          <w:numId w:val="16"/>
        </w:numPr>
        <w:tabs>
          <w:tab w:val="left" w:pos="821"/>
        </w:tabs>
        <w:spacing w:before="18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Strongly</w:t>
      </w:r>
      <w:r>
        <w:rPr>
          <w:rFonts w:ascii="Cambria"/>
          <w:color w:val="1F2023"/>
          <w:spacing w:val="-8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disagree</w:t>
      </w:r>
    </w:p>
    <w:p>
      <w:pPr>
        <w:pStyle w:val="9"/>
        <w:numPr>
          <w:ilvl w:val="0"/>
          <w:numId w:val="16"/>
        </w:numPr>
        <w:tabs>
          <w:tab w:val="left" w:pos="821"/>
        </w:tabs>
        <w:spacing w:before="2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Disagree</w:t>
      </w:r>
    </w:p>
    <w:p>
      <w:pPr>
        <w:pStyle w:val="9"/>
        <w:numPr>
          <w:ilvl w:val="0"/>
          <w:numId w:val="16"/>
        </w:numPr>
        <w:tabs>
          <w:tab w:val="left" w:pos="821"/>
        </w:tabs>
        <w:spacing w:before="21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Neutral</w:t>
      </w:r>
    </w:p>
    <w:p>
      <w:pPr>
        <w:pStyle w:val="9"/>
        <w:numPr>
          <w:ilvl w:val="0"/>
          <w:numId w:val="16"/>
        </w:numPr>
        <w:tabs>
          <w:tab w:val="left" w:pos="821"/>
        </w:tabs>
        <w:spacing w:before="2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Agree</w:t>
      </w:r>
    </w:p>
    <w:p>
      <w:pPr>
        <w:pStyle w:val="9"/>
        <w:numPr>
          <w:ilvl w:val="0"/>
          <w:numId w:val="16"/>
        </w:numPr>
        <w:tabs>
          <w:tab w:val="left" w:pos="821"/>
        </w:tabs>
        <w:spacing w:before="23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Strongly</w:t>
      </w:r>
      <w:r>
        <w:rPr>
          <w:rFonts w:ascii="Cambria"/>
          <w:color w:val="1F2023"/>
          <w:spacing w:val="-7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agree</w:t>
      </w:r>
    </w:p>
    <w:p>
      <w:pPr>
        <w:pStyle w:val="5"/>
        <w:rPr>
          <w:rFonts w:ascii="Cambria"/>
          <w:sz w:val="20"/>
        </w:rPr>
      </w:pPr>
    </w:p>
    <w:p>
      <w:pPr>
        <w:pStyle w:val="5"/>
        <w:spacing w:before="9"/>
        <w:rPr>
          <w:rFonts w:ascii="Cambria"/>
        </w:rPr>
      </w:pPr>
    </w:p>
    <w:p>
      <w:pPr>
        <w:pStyle w:val="9"/>
        <w:numPr>
          <w:ilvl w:val="0"/>
          <w:numId w:val="9"/>
        </w:numPr>
        <w:tabs>
          <w:tab w:val="left" w:pos="821"/>
        </w:tabs>
        <w:spacing w:before="9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'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Social</w:t>
      </w:r>
      <w:r>
        <w:rPr>
          <w:rFonts w:ascii="Cambria"/>
          <w:color w:val="1F2023"/>
          <w:spacing w:val="-7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media</w:t>
      </w:r>
      <w:r>
        <w:rPr>
          <w:rFonts w:ascii="Cambria"/>
          <w:color w:val="1F2023"/>
          <w:spacing w:val="-7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is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affecting</w:t>
      </w:r>
      <w:r>
        <w:rPr>
          <w:rFonts w:ascii="Cambria"/>
          <w:color w:val="1F2023"/>
          <w:spacing w:val="-6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my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self-esteem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to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an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extent.'</w:t>
      </w:r>
    </w:p>
    <w:p>
      <w:pPr>
        <w:pStyle w:val="9"/>
        <w:numPr>
          <w:ilvl w:val="0"/>
          <w:numId w:val="17"/>
        </w:numPr>
        <w:tabs>
          <w:tab w:val="left" w:pos="821"/>
        </w:tabs>
        <w:spacing w:before="2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Strongly</w:t>
      </w:r>
      <w:r>
        <w:rPr>
          <w:rFonts w:ascii="Cambria"/>
          <w:color w:val="1F2023"/>
          <w:spacing w:val="-8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disagree</w:t>
      </w:r>
    </w:p>
    <w:p>
      <w:pPr>
        <w:pStyle w:val="9"/>
        <w:numPr>
          <w:ilvl w:val="0"/>
          <w:numId w:val="17"/>
        </w:numPr>
        <w:tabs>
          <w:tab w:val="left" w:pos="821"/>
        </w:tabs>
        <w:spacing w:before="21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Disagree</w:t>
      </w:r>
    </w:p>
    <w:p>
      <w:pPr>
        <w:pStyle w:val="9"/>
        <w:numPr>
          <w:ilvl w:val="0"/>
          <w:numId w:val="17"/>
        </w:numPr>
        <w:tabs>
          <w:tab w:val="left" w:pos="821"/>
        </w:tabs>
        <w:spacing w:before="18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Neutral</w:t>
      </w:r>
    </w:p>
    <w:p>
      <w:pPr>
        <w:pStyle w:val="9"/>
        <w:numPr>
          <w:ilvl w:val="0"/>
          <w:numId w:val="17"/>
        </w:numPr>
        <w:tabs>
          <w:tab w:val="left" w:pos="821"/>
        </w:tabs>
        <w:spacing w:before="21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Agree</w:t>
      </w:r>
    </w:p>
    <w:p>
      <w:pPr>
        <w:pStyle w:val="9"/>
        <w:numPr>
          <w:ilvl w:val="0"/>
          <w:numId w:val="17"/>
        </w:numPr>
        <w:tabs>
          <w:tab w:val="left" w:pos="821"/>
        </w:tabs>
        <w:spacing w:before="23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Strongly</w:t>
      </w:r>
      <w:r>
        <w:rPr>
          <w:rFonts w:ascii="Cambria"/>
          <w:color w:val="1F2023"/>
          <w:spacing w:val="-7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agree</w:t>
      </w:r>
    </w:p>
    <w:p>
      <w:pPr>
        <w:pStyle w:val="5"/>
        <w:rPr>
          <w:rFonts w:ascii="Cambria"/>
          <w:sz w:val="20"/>
        </w:rPr>
      </w:pPr>
    </w:p>
    <w:p>
      <w:pPr>
        <w:pStyle w:val="5"/>
        <w:rPr>
          <w:rFonts w:ascii="Cambria"/>
          <w:sz w:val="25"/>
        </w:rPr>
      </w:pPr>
    </w:p>
    <w:p>
      <w:pPr>
        <w:pStyle w:val="9"/>
        <w:numPr>
          <w:ilvl w:val="0"/>
          <w:numId w:val="9"/>
        </w:numPr>
        <w:tabs>
          <w:tab w:val="left" w:pos="821"/>
        </w:tabs>
        <w:spacing w:before="90" w:after="0" w:line="254" w:lineRule="auto"/>
        <w:ind w:left="820" w:right="1643" w:hanging="360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Have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you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ever</w:t>
      </w:r>
      <w:r>
        <w:rPr>
          <w:rFonts w:ascii="Cambria"/>
          <w:color w:val="1F2023"/>
          <w:spacing w:val="-7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modified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or</w:t>
      </w:r>
      <w:r>
        <w:rPr>
          <w:rFonts w:ascii="Cambria"/>
          <w:color w:val="1F2023"/>
          <w:spacing w:val="-6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embellished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posts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to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receive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more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likes,</w:t>
      </w:r>
      <w:r>
        <w:rPr>
          <w:rFonts w:ascii="Cambria"/>
          <w:color w:val="1F2023"/>
          <w:spacing w:val="-7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comments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or</w:t>
      </w:r>
      <w:r>
        <w:rPr>
          <w:rFonts w:ascii="Cambria"/>
          <w:color w:val="1F2023"/>
          <w:spacing w:val="-45"/>
          <w:sz w:val="22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validation?</w:t>
      </w:r>
    </w:p>
    <w:p>
      <w:pPr>
        <w:pStyle w:val="9"/>
        <w:numPr>
          <w:ilvl w:val="0"/>
          <w:numId w:val="18"/>
        </w:numPr>
        <w:tabs>
          <w:tab w:val="left" w:pos="821"/>
        </w:tabs>
        <w:spacing w:before="5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Yes</w:t>
      </w:r>
    </w:p>
    <w:p>
      <w:pPr>
        <w:pStyle w:val="9"/>
        <w:numPr>
          <w:ilvl w:val="0"/>
          <w:numId w:val="18"/>
        </w:numPr>
        <w:tabs>
          <w:tab w:val="left" w:pos="821"/>
        </w:tabs>
        <w:spacing w:before="21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No</w:t>
      </w:r>
    </w:p>
    <w:p>
      <w:pPr>
        <w:pStyle w:val="9"/>
        <w:numPr>
          <w:ilvl w:val="0"/>
          <w:numId w:val="18"/>
        </w:numPr>
        <w:tabs>
          <w:tab w:val="left" w:pos="821"/>
        </w:tabs>
        <w:spacing w:before="23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Maybe</w:t>
      </w:r>
    </w:p>
    <w:p>
      <w:pPr>
        <w:pStyle w:val="5"/>
        <w:rPr>
          <w:rFonts w:ascii="Cambria"/>
          <w:sz w:val="20"/>
        </w:rPr>
      </w:pPr>
    </w:p>
    <w:p>
      <w:pPr>
        <w:pStyle w:val="5"/>
        <w:spacing w:before="9"/>
        <w:rPr>
          <w:rFonts w:ascii="Cambria"/>
        </w:rPr>
      </w:pPr>
    </w:p>
    <w:p>
      <w:pPr>
        <w:pStyle w:val="9"/>
        <w:numPr>
          <w:ilvl w:val="0"/>
          <w:numId w:val="9"/>
        </w:numPr>
        <w:tabs>
          <w:tab w:val="left" w:pos="821"/>
        </w:tabs>
        <w:spacing w:before="90" w:after="0" w:line="256" w:lineRule="auto"/>
        <w:ind w:left="820" w:right="1081" w:hanging="360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How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often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do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you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check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the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reactions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(likes,</w:t>
      </w:r>
      <w:r>
        <w:rPr>
          <w:rFonts w:ascii="Cambria"/>
          <w:color w:val="1F2023"/>
          <w:spacing w:val="-6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comments,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shares)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to</w:t>
      </w:r>
      <w:r>
        <w:rPr>
          <w:rFonts w:ascii="Cambria"/>
          <w:color w:val="1F2023"/>
          <w:spacing w:val="-6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your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posts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on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social</w:t>
      </w:r>
      <w:r>
        <w:rPr>
          <w:rFonts w:ascii="Cambria"/>
          <w:color w:val="1F2023"/>
          <w:spacing w:val="-45"/>
          <w:sz w:val="22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media?</w:t>
      </w:r>
    </w:p>
    <w:p>
      <w:pPr>
        <w:pStyle w:val="9"/>
        <w:numPr>
          <w:ilvl w:val="0"/>
          <w:numId w:val="19"/>
        </w:numPr>
        <w:tabs>
          <w:tab w:val="left" w:pos="821"/>
        </w:tabs>
        <w:spacing w:before="1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Always</w:t>
      </w:r>
    </w:p>
    <w:p>
      <w:pPr>
        <w:pStyle w:val="9"/>
        <w:numPr>
          <w:ilvl w:val="0"/>
          <w:numId w:val="19"/>
        </w:numPr>
        <w:tabs>
          <w:tab w:val="left" w:pos="821"/>
        </w:tabs>
        <w:spacing w:before="21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Often</w:t>
      </w:r>
    </w:p>
    <w:p>
      <w:pPr>
        <w:pStyle w:val="9"/>
        <w:numPr>
          <w:ilvl w:val="0"/>
          <w:numId w:val="19"/>
        </w:numPr>
        <w:tabs>
          <w:tab w:val="left" w:pos="821"/>
        </w:tabs>
        <w:spacing w:before="2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Sometimes</w:t>
      </w:r>
    </w:p>
    <w:p>
      <w:pPr>
        <w:pStyle w:val="9"/>
        <w:numPr>
          <w:ilvl w:val="0"/>
          <w:numId w:val="19"/>
        </w:numPr>
        <w:tabs>
          <w:tab w:val="left" w:pos="821"/>
        </w:tabs>
        <w:spacing w:before="21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Rarely</w:t>
      </w:r>
    </w:p>
    <w:p>
      <w:pPr>
        <w:pStyle w:val="9"/>
        <w:numPr>
          <w:ilvl w:val="0"/>
          <w:numId w:val="19"/>
        </w:numPr>
        <w:tabs>
          <w:tab w:val="left" w:pos="821"/>
        </w:tabs>
        <w:spacing w:before="22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Never</w:t>
      </w:r>
    </w:p>
    <w:p>
      <w:pPr>
        <w:pStyle w:val="5"/>
        <w:rPr>
          <w:rFonts w:ascii="Cambria"/>
          <w:sz w:val="20"/>
        </w:rPr>
      </w:pPr>
    </w:p>
    <w:p>
      <w:pPr>
        <w:pStyle w:val="5"/>
        <w:rPr>
          <w:rFonts w:ascii="Cambria"/>
          <w:sz w:val="25"/>
        </w:rPr>
      </w:pPr>
    </w:p>
    <w:p>
      <w:pPr>
        <w:pStyle w:val="9"/>
        <w:numPr>
          <w:ilvl w:val="0"/>
          <w:numId w:val="9"/>
        </w:numPr>
        <w:tabs>
          <w:tab w:val="left" w:pos="821"/>
        </w:tabs>
        <w:spacing w:before="90" w:after="0" w:line="254" w:lineRule="auto"/>
        <w:ind w:left="820" w:right="1387" w:hanging="360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Have</w:t>
      </w:r>
      <w:r>
        <w:rPr>
          <w:rFonts w:ascii="Cambria"/>
          <w:color w:val="1F2023"/>
          <w:spacing w:val="-7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you</w:t>
      </w:r>
      <w:r>
        <w:rPr>
          <w:rFonts w:ascii="Cambria"/>
          <w:color w:val="1F2023"/>
          <w:spacing w:val="-6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ever</w:t>
      </w:r>
      <w:r>
        <w:rPr>
          <w:rFonts w:ascii="Cambria"/>
          <w:color w:val="1F2023"/>
          <w:spacing w:val="-6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encountered</w:t>
      </w:r>
      <w:r>
        <w:rPr>
          <w:rFonts w:ascii="Cambria"/>
          <w:color w:val="1F2023"/>
          <w:spacing w:val="-7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situations</w:t>
      </w:r>
      <w:r>
        <w:rPr>
          <w:rFonts w:ascii="Cambria"/>
          <w:color w:val="1F2023"/>
          <w:spacing w:val="-6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where</w:t>
      </w:r>
      <w:r>
        <w:rPr>
          <w:rFonts w:ascii="Cambria"/>
          <w:color w:val="1F2023"/>
          <w:spacing w:val="-9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social</w:t>
      </w:r>
      <w:r>
        <w:rPr>
          <w:rFonts w:ascii="Cambria"/>
          <w:color w:val="1F2023"/>
          <w:spacing w:val="-8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media</w:t>
      </w:r>
      <w:r>
        <w:rPr>
          <w:rFonts w:ascii="Cambria"/>
          <w:color w:val="1F2023"/>
          <w:spacing w:val="-6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activity</w:t>
      </w:r>
      <w:r>
        <w:rPr>
          <w:rFonts w:ascii="Cambria"/>
          <w:color w:val="1F2023"/>
          <w:spacing w:val="-8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has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affected</w:t>
      </w:r>
      <w:r>
        <w:rPr>
          <w:rFonts w:ascii="Cambria"/>
          <w:color w:val="1F2023"/>
          <w:spacing w:val="-7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your</w:t>
      </w:r>
      <w:r>
        <w:rPr>
          <w:rFonts w:ascii="Cambria"/>
          <w:color w:val="1F2023"/>
          <w:spacing w:val="-46"/>
          <w:sz w:val="22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offline</w:t>
      </w:r>
      <w:r>
        <w:rPr>
          <w:rFonts w:ascii="Cambria"/>
          <w:color w:val="1F2023"/>
          <w:spacing w:val="-1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relationships or</w:t>
      </w:r>
      <w:r>
        <w:rPr>
          <w:rFonts w:ascii="Cambria"/>
          <w:color w:val="1F2023"/>
          <w:spacing w:val="1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interactions?</w:t>
      </w:r>
    </w:p>
    <w:p>
      <w:pPr>
        <w:spacing w:after="0" w:line="254" w:lineRule="auto"/>
        <w:jc w:val="left"/>
        <w:rPr>
          <w:rFonts w:ascii="Cambria"/>
          <w:sz w:val="22"/>
        </w:rPr>
        <w:sectPr>
          <w:pgSz w:w="11910" w:h="16840"/>
          <w:pgMar w:top="1360" w:right="580" w:bottom="280" w:left="1340" w:header="720" w:footer="720" w:gutter="0"/>
          <w:pgNumType w:fmt="decimal"/>
          <w:cols w:space="720" w:num="1"/>
        </w:sectPr>
      </w:pPr>
    </w:p>
    <w:p>
      <w:pPr>
        <w:pStyle w:val="9"/>
        <w:numPr>
          <w:ilvl w:val="0"/>
          <w:numId w:val="20"/>
        </w:numPr>
        <w:tabs>
          <w:tab w:val="left" w:pos="821"/>
        </w:tabs>
        <w:spacing w:before="81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Yes</w:t>
      </w:r>
    </w:p>
    <w:p>
      <w:pPr>
        <w:pStyle w:val="9"/>
        <w:numPr>
          <w:ilvl w:val="0"/>
          <w:numId w:val="20"/>
        </w:numPr>
        <w:tabs>
          <w:tab w:val="left" w:pos="821"/>
        </w:tabs>
        <w:spacing w:before="21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No</w:t>
      </w:r>
    </w:p>
    <w:p>
      <w:pPr>
        <w:pStyle w:val="9"/>
        <w:numPr>
          <w:ilvl w:val="0"/>
          <w:numId w:val="20"/>
        </w:numPr>
        <w:tabs>
          <w:tab w:val="left" w:pos="821"/>
        </w:tabs>
        <w:spacing w:before="23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Maybe</w:t>
      </w:r>
    </w:p>
    <w:p>
      <w:pPr>
        <w:pStyle w:val="5"/>
        <w:rPr>
          <w:rFonts w:ascii="Cambria"/>
          <w:sz w:val="20"/>
        </w:rPr>
      </w:pPr>
    </w:p>
    <w:p>
      <w:pPr>
        <w:pStyle w:val="5"/>
        <w:spacing w:before="9"/>
        <w:rPr>
          <w:rFonts w:ascii="Cambria"/>
        </w:rPr>
      </w:pPr>
    </w:p>
    <w:p>
      <w:pPr>
        <w:pStyle w:val="9"/>
        <w:numPr>
          <w:ilvl w:val="0"/>
          <w:numId w:val="9"/>
        </w:numPr>
        <w:tabs>
          <w:tab w:val="left" w:pos="821"/>
        </w:tabs>
        <w:spacing w:before="9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Are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you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aware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of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the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oversharing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behaviour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we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tend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to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showcase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in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the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virtual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space?</w:t>
      </w:r>
    </w:p>
    <w:p>
      <w:pPr>
        <w:pStyle w:val="9"/>
        <w:numPr>
          <w:ilvl w:val="0"/>
          <w:numId w:val="21"/>
        </w:numPr>
        <w:tabs>
          <w:tab w:val="left" w:pos="821"/>
        </w:tabs>
        <w:spacing w:before="17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Yes</w:t>
      </w:r>
    </w:p>
    <w:p>
      <w:pPr>
        <w:pStyle w:val="9"/>
        <w:numPr>
          <w:ilvl w:val="0"/>
          <w:numId w:val="21"/>
        </w:numPr>
        <w:tabs>
          <w:tab w:val="left" w:pos="821"/>
        </w:tabs>
        <w:spacing w:before="21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No</w:t>
      </w:r>
    </w:p>
    <w:p>
      <w:pPr>
        <w:pStyle w:val="9"/>
        <w:numPr>
          <w:ilvl w:val="0"/>
          <w:numId w:val="21"/>
        </w:numPr>
        <w:tabs>
          <w:tab w:val="left" w:pos="821"/>
        </w:tabs>
        <w:spacing w:before="23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Maybe</w:t>
      </w:r>
    </w:p>
    <w:p>
      <w:pPr>
        <w:pStyle w:val="5"/>
        <w:rPr>
          <w:rFonts w:ascii="Cambria"/>
          <w:sz w:val="20"/>
        </w:rPr>
      </w:pPr>
    </w:p>
    <w:p>
      <w:pPr>
        <w:pStyle w:val="5"/>
        <w:rPr>
          <w:rFonts w:ascii="Cambria"/>
          <w:sz w:val="25"/>
        </w:rPr>
      </w:pPr>
    </w:p>
    <w:p>
      <w:pPr>
        <w:pStyle w:val="9"/>
        <w:numPr>
          <w:ilvl w:val="0"/>
          <w:numId w:val="9"/>
        </w:numPr>
        <w:tabs>
          <w:tab w:val="left" w:pos="821"/>
        </w:tabs>
        <w:spacing w:before="90" w:after="0" w:line="254" w:lineRule="auto"/>
        <w:ind w:left="820" w:right="1439" w:hanging="360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Do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you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anticipate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changing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your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sharing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habits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on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social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media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or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controlling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your</w:t>
      </w:r>
      <w:r>
        <w:rPr>
          <w:rFonts w:ascii="Cambria"/>
          <w:color w:val="1F2023"/>
          <w:spacing w:val="-45"/>
          <w:sz w:val="22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screen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time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in</w:t>
      </w:r>
      <w:r>
        <w:rPr>
          <w:rFonts w:ascii="Cambria"/>
          <w:color w:val="1F2023"/>
          <w:spacing w:val="-1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future?</w:t>
      </w:r>
    </w:p>
    <w:p>
      <w:pPr>
        <w:pStyle w:val="9"/>
        <w:numPr>
          <w:ilvl w:val="0"/>
          <w:numId w:val="22"/>
        </w:numPr>
        <w:tabs>
          <w:tab w:val="left" w:pos="821"/>
        </w:tabs>
        <w:spacing w:before="6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Yes</w:t>
      </w:r>
    </w:p>
    <w:p>
      <w:pPr>
        <w:pStyle w:val="9"/>
        <w:numPr>
          <w:ilvl w:val="0"/>
          <w:numId w:val="22"/>
        </w:numPr>
        <w:tabs>
          <w:tab w:val="left" w:pos="821"/>
        </w:tabs>
        <w:spacing w:before="21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No</w:t>
      </w:r>
    </w:p>
    <w:p>
      <w:pPr>
        <w:pStyle w:val="9"/>
        <w:numPr>
          <w:ilvl w:val="0"/>
          <w:numId w:val="22"/>
        </w:numPr>
        <w:tabs>
          <w:tab w:val="left" w:pos="821"/>
        </w:tabs>
        <w:spacing w:before="23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Maybe</w:t>
      </w:r>
    </w:p>
    <w:p>
      <w:pPr>
        <w:pStyle w:val="5"/>
        <w:rPr>
          <w:rFonts w:ascii="Cambria"/>
          <w:sz w:val="20"/>
        </w:rPr>
      </w:pPr>
    </w:p>
    <w:p>
      <w:pPr>
        <w:pStyle w:val="5"/>
        <w:spacing w:before="9"/>
        <w:rPr>
          <w:rFonts w:ascii="Cambria"/>
        </w:rPr>
      </w:pPr>
    </w:p>
    <w:p>
      <w:pPr>
        <w:pStyle w:val="9"/>
        <w:numPr>
          <w:ilvl w:val="0"/>
          <w:numId w:val="9"/>
        </w:numPr>
        <w:tabs>
          <w:tab w:val="left" w:pos="821"/>
        </w:tabs>
        <w:spacing w:before="90" w:after="0" w:line="254" w:lineRule="auto"/>
        <w:ind w:left="820" w:right="1465" w:hanging="360"/>
        <w:jc w:val="left"/>
        <w:rPr>
          <w:rFonts w:ascii="Cambria"/>
          <w:sz w:val="22"/>
        </w:rPr>
      </w:pPr>
      <w:r>
        <w:rPr>
          <w:color w:val="1F2023"/>
          <w:spacing w:val="-8"/>
          <w:w w:val="100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pacing w:val="-1"/>
          <w:sz w:val="22"/>
          <w:shd w:val="clear" w:color="auto" w:fill="F0F3F4"/>
        </w:rPr>
        <w:t>Have</w:t>
      </w:r>
      <w:r>
        <w:rPr>
          <w:rFonts w:ascii="Cambria"/>
          <w:color w:val="1F2023"/>
          <w:spacing w:val="-10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you</w:t>
      </w:r>
      <w:r>
        <w:rPr>
          <w:rFonts w:ascii="Cambria"/>
          <w:color w:val="1F2023"/>
          <w:spacing w:val="-9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ever</w:t>
      </w:r>
      <w:r>
        <w:rPr>
          <w:rFonts w:ascii="Cambria"/>
          <w:color w:val="1F2023"/>
          <w:spacing w:val="-9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experienced</w:t>
      </w:r>
      <w:r>
        <w:rPr>
          <w:rFonts w:ascii="Cambria"/>
          <w:color w:val="1F2023"/>
          <w:spacing w:val="-11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negative</w:t>
      </w:r>
      <w:r>
        <w:rPr>
          <w:rFonts w:ascii="Cambria"/>
          <w:color w:val="1F2023"/>
          <w:spacing w:val="-9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emotions</w:t>
      </w:r>
      <w:r>
        <w:rPr>
          <w:rFonts w:ascii="Cambria"/>
          <w:color w:val="1F2023"/>
          <w:spacing w:val="-1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(jealousy,</w:t>
      </w:r>
      <w:r>
        <w:rPr>
          <w:rFonts w:ascii="Cambria"/>
          <w:color w:val="1F2023"/>
          <w:spacing w:val="-9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anxiety,</w:t>
      </w:r>
      <w:r>
        <w:rPr>
          <w:rFonts w:ascii="Cambria"/>
          <w:color w:val="1F2023"/>
          <w:spacing w:val="-9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depression)</w:t>
      </w:r>
      <w:r>
        <w:rPr>
          <w:rFonts w:ascii="Cambria"/>
          <w:color w:val="1F2023"/>
          <w:spacing w:val="-11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after</w:t>
      </w:r>
      <w:r>
        <w:rPr>
          <w:rFonts w:ascii="Cambria"/>
          <w:color w:val="1F2023"/>
          <w:spacing w:val="-45"/>
          <w:sz w:val="22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viewing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others</w:t>
      </w:r>
      <w:r>
        <w:rPr>
          <w:rFonts w:ascii="Cambria"/>
          <w:color w:val="1F2023"/>
          <w:spacing w:val="1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posts</w:t>
      </w:r>
      <w:r>
        <w:rPr>
          <w:rFonts w:ascii="Cambria"/>
          <w:color w:val="1F2023"/>
          <w:spacing w:val="1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on</w:t>
      </w:r>
      <w:r>
        <w:rPr>
          <w:rFonts w:ascii="Cambria"/>
          <w:color w:val="1F2023"/>
          <w:spacing w:val="-1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social media?</w:t>
      </w:r>
    </w:p>
    <w:p>
      <w:pPr>
        <w:pStyle w:val="9"/>
        <w:numPr>
          <w:ilvl w:val="0"/>
          <w:numId w:val="23"/>
        </w:numPr>
        <w:tabs>
          <w:tab w:val="left" w:pos="821"/>
        </w:tabs>
        <w:spacing w:before="6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Yes</w:t>
      </w:r>
    </w:p>
    <w:p>
      <w:pPr>
        <w:pStyle w:val="9"/>
        <w:numPr>
          <w:ilvl w:val="0"/>
          <w:numId w:val="23"/>
        </w:numPr>
        <w:tabs>
          <w:tab w:val="left" w:pos="821"/>
        </w:tabs>
        <w:spacing w:before="2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No</w:t>
      </w:r>
    </w:p>
    <w:p>
      <w:pPr>
        <w:pStyle w:val="9"/>
        <w:numPr>
          <w:ilvl w:val="0"/>
          <w:numId w:val="23"/>
        </w:numPr>
        <w:tabs>
          <w:tab w:val="left" w:pos="821"/>
        </w:tabs>
        <w:spacing w:before="23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Maybe</w:t>
      </w:r>
    </w:p>
    <w:p>
      <w:pPr>
        <w:pStyle w:val="5"/>
        <w:rPr>
          <w:rFonts w:ascii="Cambria"/>
          <w:sz w:val="20"/>
        </w:rPr>
      </w:pPr>
    </w:p>
    <w:p>
      <w:pPr>
        <w:pStyle w:val="5"/>
        <w:rPr>
          <w:rFonts w:ascii="Cambria"/>
          <w:sz w:val="25"/>
        </w:rPr>
      </w:pPr>
    </w:p>
    <w:p>
      <w:pPr>
        <w:pStyle w:val="9"/>
        <w:numPr>
          <w:ilvl w:val="0"/>
          <w:numId w:val="9"/>
        </w:numPr>
        <w:tabs>
          <w:tab w:val="left" w:pos="821"/>
        </w:tabs>
        <w:spacing w:before="90" w:after="0" w:line="254" w:lineRule="auto"/>
        <w:ind w:left="820" w:right="1722" w:hanging="360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Do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you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feel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that</w:t>
      </w:r>
      <w:r>
        <w:rPr>
          <w:rFonts w:ascii="Cambria"/>
          <w:color w:val="1F2023"/>
          <w:spacing w:val="-6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you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are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influencing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others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on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Instagram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while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sharing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pictures</w:t>
      </w:r>
      <w:r>
        <w:rPr>
          <w:rFonts w:ascii="Cambria"/>
          <w:color w:val="1F2023"/>
          <w:sz w:val="22"/>
        </w:rPr>
        <w:t>,</w:t>
      </w:r>
      <w:r>
        <w:rPr>
          <w:rFonts w:ascii="Cambria"/>
          <w:color w:val="1F2023"/>
          <w:spacing w:val="-45"/>
          <w:sz w:val="22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opinions</w:t>
      </w:r>
      <w:r>
        <w:rPr>
          <w:rFonts w:ascii="Cambria"/>
          <w:color w:val="1F2023"/>
          <w:spacing w:val="-1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or other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content?</w:t>
      </w:r>
    </w:p>
    <w:p>
      <w:pPr>
        <w:pStyle w:val="9"/>
        <w:numPr>
          <w:ilvl w:val="0"/>
          <w:numId w:val="24"/>
        </w:numPr>
        <w:tabs>
          <w:tab w:val="left" w:pos="821"/>
        </w:tabs>
        <w:spacing w:before="6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Yes</w:t>
      </w:r>
    </w:p>
    <w:p>
      <w:pPr>
        <w:pStyle w:val="9"/>
        <w:numPr>
          <w:ilvl w:val="0"/>
          <w:numId w:val="24"/>
        </w:numPr>
        <w:tabs>
          <w:tab w:val="left" w:pos="821"/>
        </w:tabs>
        <w:spacing w:before="21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No</w:t>
      </w:r>
    </w:p>
    <w:p>
      <w:pPr>
        <w:pStyle w:val="9"/>
        <w:numPr>
          <w:ilvl w:val="0"/>
          <w:numId w:val="24"/>
        </w:numPr>
        <w:tabs>
          <w:tab w:val="left" w:pos="821"/>
        </w:tabs>
        <w:spacing w:before="23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Sometimes</w:t>
      </w:r>
    </w:p>
    <w:p>
      <w:pPr>
        <w:pStyle w:val="5"/>
        <w:rPr>
          <w:rFonts w:ascii="Cambria"/>
          <w:sz w:val="20"/>
        </w:rPr>
      </w:pPr>
    </w:p>
    <w:p>
      <w:pPr>
        <w:pStyle w:val="5"/>
        <w:spacing w:before="9"/>
        <w:rPr>
          <w:rFonts w:ascii="Cambria"/>
        </w:rPr>
      </w:pPr>
    </w:p>
    <w:p>
      <w:pPr>
        <w:pStyle w:val="9"/>
        <w:numPr>
          <w:ilvl w:val="0"/>
          <w:numId w:val="9"/>
        </w:numPr>
        <w:tabs>
          <w:tab w:val="left" w:pos="821"/>
        </w:tabs>
        <w:spacing w:before="9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Does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this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thought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encourage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you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to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post</w:t>
      </w:r>
      <w:r>
        <w:rPr>
          <w:rFonts w:ascii="Cambria"/>
          <w:color w:val="1F2023"/>
          <w:spacing w:val="-7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more</w:t>
      </w:r>
      <w:r>
        <w:rPr>
          <w:rFonts w:ascii="Cambria"/>
          <w:color w:val="1F2023"/>
          <w:spacing w:val="-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content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on</w:t>
      </w:r>
      <w:r>
        <w:rPr>
          <w:rFonts w:ascii="Cambria"/>
          <w:color w:val="1F2023"/>
          <w:spacing w:val="-3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social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media?</w:t>
      </w:r>
    </w:p>
    <w:p>
      <w:pPr>
        <w:pStyle w:val="9"/>
        <w:numPr>
          <w:ilvl w:val="0"/>
          <w:numId w:val="25"/>
        </w:numPr>
        <w:tabs>
          <w:tab w:val="left" w:pos="821"/>
        </w:tabs>
        <w:spacing w:before="17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Yes</w:t>
      </w:r>
    </w:p>
    <w:p>
      <w:pPr>
        <w:pStyle w:val="9"/>
        <w:numPr>
          <w:ilvl w:val="0"/>
          <w:numId w:val="25"/>
        </w:numPr>
        <w:tabs>
          <w:tab w:val="left" w:pos="821"/>
        </w:tabs>
        <w:spacing w:before="21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No</w:t>
      </w:r>
    </w:p>
    <w:p>
      <w:pPr>
        <w:pStyle w:val="9"/>
        <w:numPr>
          <w:ilvl w:val="0"/>
          <w:numId w:val="25"/>
        </w:numPr>
        <w:tabs>
          <w:tab w:val="left" w:pos="821"/>
        </w:tabs>
        <w:spacing w:before="23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Sometimes</w:t>
      </w:r>
    </w:p>
    <w:p>
      <w:pPr>
        <w:pStyle w:val="5"/>
        <w:rPr>
          <w:rFonts w:ascii="Cambria"/>
          <w:sz w:val="20"/>
        </w:rPr>
      </w:pPr>
    </w:p>
    <w:p>
      <w:pPr>
        <w:pStyle w:val="5"/>
        <w:spacing w:before="9"/>
        <w:rPr>
          <w:rFonts w:ascii="Cambria"/>
        </w:rPr>
      </w:pPr>
    </w:p>
    <w:p>
      <w:pPr>
        <w:pStyle w:val="9"/>
        <w:numPr>
          <w:ilvl w:val="0"/>
          <w:numId w:val="9"/>
        </w:numPr>
        <w:tabs>
          <w:tab w:val="left" w:pos="821"/>
        </w:tabs>
        <w:spacing w:before="9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How</w:t>
      </w:r>
      <w:r>
        <w:rPr>
          <w:rFonts w:ascii="Cambria"/>
          <w:color w:val="1F2023"/>
          <w:spacing w:val="-6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would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you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rate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the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overall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impact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of</w:t>
      </w:r>
      <w:r>
        <w:rPr>
          <w:rFonts w:ascii="Cambria"/>
          <w:color w:val="1F2023"/>
          <w:spacing w:val="-6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social</w:t>
      </w:r>
      <w:r>
        <w:rPr>
          <w:rFonts w:ascii="Cambria"/>
          <w:color w:val="1F2023"/>
          <w:spacing w:val="-7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media</w:t>
      </w:r>
      <w:r>
        <w:rPr>
          <w:rFonts w:ascii="Cambria"/>
          <w:color w:val="1F2023"/>
          <w:spacing w:val="-4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on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your</w:t>
      </w:r>
      <w:r>
        <w:rPr>
          <w:rFonts w:ascii="Cambria"/>
          <w:color w:val="1F2023"/>
          <w:spacing w:val="-5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life?</w:t>
      </w:r>
    </w:p>
    <w:p>
      <w:pPr>
        <w:pStyle w:val="9"/>
        <w:numPr>
          <w:ilvl w:val="0"/>
          <w:numId w:val="26"/>
        </w:numPr>
        <w:tabs>
          <w:tab w:val="left" w:pos="821"/>
        </w:tabs>
        <w:spacing w:before="2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Very</w:t>
      </w:r>
      <w:r>
        <w:rPr>
          <w:rFonts w:ascii="Cambria"/>
          <w:color w:val="1F2023"/>
          <w:spacing w:val="-11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positive</w:t>
      </w:r>
    </w:p>
    <w:p>
      <w:pPr>
        <w:pStyle w:val="9"/>
        <w:numPr>
          <w:ilvl w:val="0"/>
          <w:numId w:val="26"/>
        </w:numPr>
        <w:tabs>
          <w:tab w:val="left" w:pos="821"/>
        </w:tabs>
        <w:spacing w:before="21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Positive</w:t>
      </w:r>
    </w:p>
    <w:p>
      <w:pPr>
        <w:pStyle w:val="9"/>
        <w:numPr>
          <w:ilvl w:val="0"/>
          <w:numId w:val="26"/>
        </w:numPr>
        <w:tabs>
          <w:tab w:val="left" w:pos="821"/>
        </w:tabs>
        <w:spacing w:before="20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Neutral</w:t>
      </w:r>
    </w:p>
    <w:p>
      <w:pPr>
        <w:pStyle w:val="9"/>
        <w:numPr>
          <w:ilvl w:val="0"/>
          <w:numId w:val="26"/>
        </w:numPr>
        <w:tabs>
          <w:tab w:val="left" w:pos="821"/>
        </w:tabs>
        <w:spacing w:before="21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Negative</w:t>
      </w:r>
    </w:p>
    <w:p>
      <w:pPr>
        <w:pStyle w:val="9"/>
        <w:numPr>
          <w:ilvl w:val="0"/>
          <w:numId w:val="26"/>
        </w:numPr>
        <w:tabs>
          <w:tab w:val="left" w:pos="821"/>
        </w:tabs>
        <w:spacing w:before="23" w:after="0" w:line="240" w:lineRule="auto"/>
        <w:ind w:left="820" w:right="0" w:hanging="361"/>
        <w:jc w:val="left"/>
        <w:rPr>
          <w:rFonts w:ascii="Cambria"/>
          <w:sz w:val="22"/>
        </w:rPr>
      </w:pPr>
      <w:r>
        <w:rPr>
          <w:rFonts w:ascii="Cambria"/>
          <w:color w:val="1F2023"/>
          <w:sz w:val="22"/>
          <w:shd w:val="clear" w:color="auto" w:fill="F0F3F4"/>
        </w:rPr>
        <w:t>Very</w:t>
      </w:r>
      <w:r>
        <w:rPr>
          <w:rFonts w:ascii="Cambria"/>
          <w:color w:val="1F2023"/>
          <w:spacing w:val="-12"/>
          <w:sz w:val="22"/>
          <w:shd w:val="clear" w:color="auto" w:fill="F0F3F4"/>
        </w:rPr>
        <w:t xml:space="preserve"> </w:t>
      </w:r>
      <w:r>
        <w:rPr>
          <w:rFonts w:ascii="Cambria"/>
          <w:color w:val="1F2023"/>
          <w:sz w:val="22"/>
          <w:shd w:val="clear" w:color="auto" w:fill="F0F3F4"/>
        </w:rPr>
        <w:t>negative</w:t>
      </w:r>
    </w:p>
    <w:p>
      <w:pPr>
        <w:spacing w:after="0" w:line="240" w:lineRule="auto"/>
        <w:jc w:val="left"/>
        <w:rPr>
          <w:rFonts w:ascii="Cambria"/>
          <w:sz w:val="22"/>
        </w:rPr>
        <w:sectPr>
          <w:pgSz w:w="11910" w:h="16840"/>
          <w:pgMar w:top="1340" w:right="580" w:bottom="280" w:left="1340" w:header="720" w:footer="720" w:gutter="0"/>
          <w:pgNumType w:fmt="decimal"/>
          <w:cols w:space="720" w:num="1"/>
        </w:sectPr>
      </w:pPr>
    </w:p>
    <w:p>
      <w:pPr>
        <w:pStyle w:val="5"/>
        <w:rPr>
          <w:rFonts w:ascii="Cambria"/>
          <w:sz w:val="17"/>
        </w:rPr>
      </w:pPr>
    </w:p>
    <w:sectPr>
      <w:pgSz w:w="11910" w:h="16840"/>
      <w:pgMar w:top="1580" w:right="580" w:bottom="280" w:left="1340" w:header="720" w:footer="720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1"/>
    <w:family w:val="roman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1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s0lY7tAAAAAFAQAA&#10;DwAAAAAAAAABACAAAAAiAAAAZHJzL2Rvd25yZXYueG1sUEsBAhQAFAAAAAgAh07iQPX0393MAgAA&#10;IwYAAA4AAAAAAAAAAQAgAAAAHwEAAGRycy9lMm9Eb2MueG1sUEsFBgAAAAAGAAYAWQEAAF0GAAAA&#10;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1"/>
      <w:numFmt w:val="lowerLetter"/>
      <w:lvlText w:val="%1)"/>
      <w:lvlJc w:val="left"/>
      <w:pPr>
        <w:ind w:left="820" w:hanging="360"/>
        <w:jc w:val="left"/>
      </w:pPr>
      <w:rPr>
        <w:rFonts w:hint="default" w:ascii="Cambria" w:hAnsi="Cambria" w:eastAsia="Cambria" w:cs="Cambria"/>
        <w:color w:val="1F2023"/>
        <w:w w:val="100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6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5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3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31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153" w:hanging="360"/>
      </w:pPr>
      <w:rPr>
        <w:rFonts w:hint="default"/>
        <w:lang w:val="en-US" w:eastAsia="en-US" w:bidi="ar-SA"/>
      </w:rPr>
    </w:lvl>
  </w:abstractNum>
  <w:abstractNum w:abstractNumId="1">
    <w:nsid w:val="9C8AC8EF"/>
    <w:multiLevelType w:val="multilevel"/>
    <w:tmpl w:val="9C8AC8EF"/>
    <w:lvl w:ilvl="0" w:tentative="0">
      <w:start w:val="1"/>
      <w:numFmt w:val="lowerLetter"/>
      <w:lvlText w:val="%1)"/>
      <w:lvlJc w:val="left"/>
      <w:pPr>
        <w:ind w:left="820" w:hanging="360"/>
        <w:jc w:val="left"/>
      </w:pPr>
      <w:rPr>
        <w:rFonts w:hint="default" w:ascii="Cambria" w:hAnsi="Cambria" w:eastAsia="Cambria" w:cs="Cambria"/>
        <w:color w:val="1F2023"/>
        <w:w w:val="100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6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5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3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31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153" w:hanging="360"/>
      </w:pPr>
      <w:rPr>
        <w:rFonts w:hint="default"/>
        <w:lang w:val="en-US" w:eastAsia="en-US" w:bidi="ar-SA"/>
      </w:rPr>
    </w:lvl>
  </w:abstractNum>
  <w:abstractNum w:abstractNumId="2">
    <w:nsid w:val="B0F1ACD9"/>
    <w:multiLevelType w:val="multilevel"/>
    <w:tmpl w:val="B0F1ACD9"/>
    <w:lvl w:ilvl="0" w:tentative="0">
      <w:start w:val="1"/>
      <w:numFmt w:val="lowerLetter"/>
      <w:lvlText w:val="%1)"/>
      <w:lvlJc w:val="left"/>
      <w:pPr>
        <w:ind w:left="820" w:hanging="360"/>
        <w:jc w:val="left"/>
      </w:pPr>
      <w:rPr>
        <w:rFonts w:hint="default" w:ascii="Cambria" w:hAnsi="Cambria" w:eastAsia="Cambria" w:cs="Cambria"/>
        <w:color w:val="1F2023"/>
        <w:w w:val="100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6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5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3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31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153" w:hanging="360"/>
      </w:pPr>
      <w:rPr>
        <w:rFonts w:hint="default"/>
        <w:lang w:val="en-US" w:eastAsia="en-US" w:bidi="ar-SA"/>
      </w:rPr>
    </w:lvl>
  </w:abstractNum>
  <w:abstractNum w:abstractNumId="3">
    <w:nsid w:val="B5E306ED"/>
    <w:multiLevelType w:val="multilevel"/>
    <w:tmpl w:val="B5E306ED"/>
    <w:lvl w:ilvl="0" w:tentative="0">
      <w:start w:val="1"/>
      <w:numFmt w:val="decimal"/>
      <w:lvlText w:val="%1.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229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073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18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763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07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297" w:hanging="360"/>
      </w:pPr>
      <w:rPr>
        <w:rFonts w:hint="default"/>
        <w:lang w:val="en-US" w:eastAsia="en-US" w:bidi="ar-SA"/>
      </w:rPr>
    </w:lvl>
  </w:abstractNum>
  <w:abstractNum w:abstractNumId="4">
    <w:nsid w:val="BF205925"/>
    <w:multiLevelType w:val="multilevel"/>
    <w:tmpl w:val="BF205925"/>
    <w:lvl w:ilvl="0" w:tentative="0">
      <w:start w:val="3"/>
      <w:numFmt w:val="decimal"/>
      <w:lvlText w:val="%1"/>
      <w:lvlJc w:val="left"/>
      <w:pPr>
        <w:ind w:left="1175" w:hanging="356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175" w:hanging="35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13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276" w:hanging="54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35" w:hanging="54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193" w:hanging="54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52" w:hanging="54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110" w:hanging="54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069" w:hanging="540"/>
      </w:pPr>
      <w:rPr>
        <w:rFonts w:hint="default"/>
        <w:lang w:val="en-US" w:eastAsia="en-US" w:bidi="ar-SA"/>
      </w:rPr>
    </w:lvl>
  </w:abstractNum>
  <w:abstractNum w:abstractNumId="5">
    <w:nsid w:val="C8879AEF"/>
    <w:multiLevelType w:val="multilevel"/>
    <w:tmpl w:val="C8879AEF"/>
    <w:lvl w:ilvl="0" w:tentative="0">
      <w:start w:val="1"/>
      <w:numFmt w:val="lowerLetter"/>
      <w:lvlText w:val="%1)"/>
      <w:lvlJc w:val="left"/>
      <w:pPr>
        <w:ind w:left="820" w:hanging="360"/>
        <w:jc w:val="left"/>
      </w:pPr>
      <w:rPr>
        <w:rFonts w:hint="default" w:ascii="Cambria" w:hAnsi="Cambria" w:eastAsia="Cambria" w:cs="Cambria"/>
        <w:color w:val="1F2023"/>
        <w:w w:val="100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6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5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3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31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153" w:hanging="360"/>
      </w:pPr>
      <w:rPr>
        <w:rFonts w:hint="default"/>
        <w:lang w:val="en-US" w:eastAsia="en-US" w:bidi="ar-SA"/>
      </w:rPr>
    </w:lvl>
  </w:abstractNum>
  <w:abstractNum w:abstractNumId="6">
    <w:nsid w:val="CF092B84"/>
    <w:multiLevelType w:val="multilevel"/>
    <w:tmpl w:val="CF092B84"/>
    <w:lvl w:ilvl="0" w:tentative="0">
      <w:start w:val="0"/>
      <w:numFmt w:val="bullet"/>
      <w:lvlText w:val="o"/>
      <w:lvlJc w:val="left"/>
      <w:pPr>
        <w:ind w:left="1540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229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073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18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763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07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297" w:hanging="360"/>
      </w:pPr>
      <w:rPr>
        <w:rFonts w:hint="default"/>
        <w:lang w:val="en-US" w:eastAsia="en-US" w:bidi="ar-SA"/>
      </w:rPr>
    </w:lvl>
  </w:abstractNum>
  <w:abstractNum w:abstractNumId="7">
    <w:nsid w:val="D7F9FE59"/>
    <w:multiLevelType w:val="multilevel"/>
    <w:tmpl w:val="D7F9FE59"/>
    <w:lvl w:ilvl="0" w:tentative="0">
      <w:start w:val="1"/>
      <w:numFmt w:val="lowerLetter"/>
      <w:lvlText w:val="%1)"/>
      <w:lvlJc w:val="left"/>
      <w:pPr>
        <w:ind w:left="820" w:hanging="360"/>
        <w:jc w:val="left"/>
      </w:pPr>
      <w:rPr>
        <w:rFonts w:hint="default" w:ascii="Cambria" w:hAnsi="Cambria" w:eastAsia="Cambria" w:cs="Cambria"/>
        <w:color w:val="1F2023"/>
        <w:w w:val="100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6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5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3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31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153" w:hanging="360"/>
      </w:pPr>
      <w:rPr>
        <w:rFonts w:hint="default"/>
        <w:lang w:val="en-US" w:eastAsia="en-US" w:bidi="ar-SA"/>
      </w:rPr>
    </w:lvl>
  </w:abstractNum>
  <w:abstractNum w:abstractNumId="8">
    <w:nsid w:val="DCBA6B53"/>
    <w:multiLevelType w:val="multilevel"/>
    <w:tmpl w:val="DCBA6B53"/>
    <w:lvl w:ilvl="0" w:tentative="0">
      <w:start w:val="1"/>
      <w:numFmt w:val="lowerLetter"/>
      <w:lvlText w:val="%1)"/>
      <w:lvlJc w:val="left"/>
      <w:pPr>
        <w:ind w:left="820" w:hanging="360"/>
        <w:jc w:val="left"/>
      </w:pPr>
      <w:rPr>
        <w:rFonts w:hint="default" w:ascii="Cambria" w:hAnsi="Cambria" w:eastAsia="Cambria" w:cs="Cambria"/>
        <w:color w:val="1F2023"/>
        <w:w w:val="100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6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5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3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31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153" w:hanging="360"/>
      </w:pPr>
      <w:rPr>
        <w:rFonts w:hint="default"/>
        <w:lang w:val="en-US" w:eastAsia="en-US" w:bidi="ar-SA"/>
      </w:rPr>
    </w:lvl>
  </w:abstractNum>
  <w:abstractNum w:abstractNumId="9">
    <w:nsid w:val="F4B5D9F5"/>
    <w:multiLevelType w:val="multilevel"/>
    <w:tmpl w:val="F4B5D9F5"/>
    <w:lvl w:ilvl="0" w:tentative="0">
      <w:start w:val="1"/>
      <w:numFmt w:val="lowerLetter"/>
      <w:lvlText w:val="%1)"/>
      <w:lvlJc w:val="left"/>
      <w:pPr>
        <w:ind w:left="820" w:hanging="360"/>
        <w:jc w:val="left"/>
      </w:pPr>
      <w:rPr>
        <w:rFonts w:hint="default" w:ascii="Cambria" w:hAnsi="Cambria" w:eastAsia="Cambria" w:cs="Cambria"/>
        <w:color w:val="1F2023"/>
        <w:w w:val="100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6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5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3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31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153" w:hanging="360"/>
      </w:pPr>
      <w:rPr>
        <w:rFonts w:hint="default"/>
        <w:lang w:val="en-US" w:eastAsia="en-US" w:bidi="ar-SA"/>
      </w:rPr>
    </w:lvl>
  </w:abstractNum>
  <w:abstractNum w:abstractNumId="10">
    <w:nsid w:val="0053208E"/>
    <w:multiLevelType w:val="multilevel"/>
    <w:tmpl w:val="0053208E"/>
    <w:lvl w:ilvl="0" w:tentative="0">
      <w:start w:val="1"/>
      <w:numFmt w:val="decimal"/>
      <w:lvlText w:val="%1"/>
      <w:lvlJc w:val="left"/>
      <w:pPr>
        <w:ind w:left="1175" w:hanging="356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175" w:hanging="356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o"/>
      <w:lvlJc w:val="left"/>
      <w:pPr>
        <w:ind w:left="1540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16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355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93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232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170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109" w:hanging="360"/>
      </w:pPr>
      <w:rPr>
        <w:rFonts w:hint="default"/>
        <w:lang w:val="en-US" w:eastAsia="en-US" w:bidi="ar-SA"/>
      </w:rPr>
    </w:lvl>
  </w:abstractNum>
  <w:abstractNum w:abstractNumId="11">
    <w:nsid w:val="0248C179"/>
    <w:multiLevelType w:val="multilevel"/>
    <w:tmpl w:val="0248C179"/>
    <w:lvl w:ilvl="0" w:tentative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1"/>
      <w:numFmt w:val="lowerLetter"/>
      <w:lvlText w:val="%2)"/>
      <w:lvlJc w:val="left"/>
      <w:pPr>
        <w:ind w:left="1540" w:hanging="360"/>
        <w:jc w:val="left"/>
      </w:pPr>
      <w:rPr>
        <w:rFonts w:hint="default" w:ascii="Cambria" w:hAnsi="Cambria" w:eastAsia="Cambria" w:cs="Cambria"/>
        <w:color w:val="1F2023"/>
        <w:w w:val="100"/>
        <w:sz w:val="22"/>
        <w:szCs w:val="22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540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1494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1448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1402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1356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1310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1264" w:hanging="360"/>
      </w:pPr>
      <w:rPr>
        <w:rFonts w:hint="default"/>
        <w:lang w:val="en-US" w:eastAsia="en-US" w:bidi="ar-SA"/>
      </w:rPr>
    </w:lvl>
  </w:abstractNum>
  <w:abstractNum w:abstractNumId="12">
    <w:nsid w:val="03D62ECE"/>
    <w:multiLevelType w:val="multilevel"/>
    <w:tmpl w:val="03D62ECE"/>
    <w:lvl w:ilvl="0" w:tentative="0">
      <w:start w:val="4"/>
      <w:numFmt w:val="decimal"/>
      <w:lvlText w:val="%1"/>
      <w:lvlJc w:val="left"/>
      <w:pPr>
        <w:ind w:left="1180" w:hanging="36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941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702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583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463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344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225" w:hanging="360"/>
      </w:pPr>
      <w:rPr>
        <w:rFonts w:hint="default"/>
        <w:lang w:val="en-US" w:eastAsia="en-US" w:bidi="ar-SA"/>
      </w:rPr>
    </w:lvl>
  </w:abstractNum>
  <w:abstractNum w:abstractNumId="13">
    <w:nsid w:val="0E640482"/>
    <w:multiLevelType w:val="multilevel"/>
    <w:tmpl w:val="0E640482"/>
    <w:lvl w:ilvl="0" w:tentative="0">
      <w:start w:val="1"/>
      <w:numFmt w:val="lowerLetter"/>
      <w:lvlText w:val="%1)"/>
      <w:lvlJc w:val="left"/>
      <w:pPr>
        <w:ind w:left="820" w:hanging="360"/>
        <w:jc w:val="left"/>
      </w:pPr>
      <w:rPr>
        <w:rFonts w:hint="default" w:ascii="Cambria" w:hAnsi="Cambria" w:eastAsia="Cambria" w:cs="Cambria"/>
        <w:color w:val="1F2023"/>
        <w:w w:val="100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6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5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3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31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153" w:hanging="360"/>
      </w:pPr>
      <w:rPr>
        <w:rFonts w:hint="default"/>
        <w:lang w:val="en-US" w:eastAsia="en-US" w:bidi="ar-SA"/>
      </w:rPr>
    </w:lvl>
  </w:abstractNum>
  <w:abstractNum w:abstractNumId="14">
    <w:nsid w:val="2470EC97"/>
    <w:multiLevelType w:val="multilevel"/>
    <w:tmpl w:val="2470EC97"/>
    <w:lvl w:ilvl="0" w:tentative="0">
      <w:start w:val="1"/>
      <w:numFmt w:val="lowerLetter"/>
      <w:lvlText w:val="%1)"/>
      <w:lvlJc w:val="left"/>
      <w:pPr>
        <w:ind w:left="820" w:hanging="360"/>
        <w:jc w:val="left"/>
      </w:pPr>
      <w:rPr>
        <w:rFonts w:hint="default" w:ascii="Cambria" w:hAnsi="Cambria" w:eastAsia="Cambria" w:cs="Cambria"/>
        <w:color w:val="1F2023"/>
        <w:w w:val="100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6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5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3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31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153" w:hanging="360"/>
      </w:pPr>
      <w:rPr>
        <w:rFonts w:hint="default"/>
        <w:lang w:val="en-US" w:eastAsia="en-US" w:bidi="ar-SA"/>
      </w:rPr>
    </w:lvl>
  </w:abstractNum>
  <w:abstractNum w:abstractNumId="15">
    <w:nsid w:val="25B654F3"/>
    <w:multiLevelType w:val="multilevel"/>
    <w:tmpl w:val="25B654F3"/>
    <w:lvl w:ilvl="0" w:tentative="0">
      <w:start w:val="1"/>
      <w:numFmt w:val="decimal"/>
      <w:lvlText w:val="%1.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60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941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702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583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463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344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225" w:hanging="360"/>
      </w:pPr>
      <w:rPr>
        <w:rFonts w:hint="default"/>
        <w:lang w:val="en-US" w:eastAsia="en-US" w:bidi="ar-SA"/>
      </w:rPr>
    </w:lvl>
  </w:abstractNum>
  <w:abstractNum w:abstractNumId="16">
    <w:nsid w:val="2A8F537B"/>
    <w:multiLevelType w:val="multilevel"/>
    <w:tmpl w:val="2A8F537B"/>
    <w:lvl w:ilvl="0" w:tentative="0">
      <w:start w:val="1"/>
      <w:numFmt w:val="lowerLetter"/>
      <w:lvlText w:val="%1)"/>
      <w:lvlJc w:val="left"/>
      <w:pPr>
        <w:ind w:left="820" w:hanging="360"/>
        <w:jc w:val="left"/>
      </w:pPr>
      <w:rPr>
        <w:rFonts w:hint="default" w:ascii="Cambria" w:hAnsi="Cambria" w:eastAsia="Cambria" w:cs="Cambria"/>
        <w:color w:val="1F2023"/>
        <w:w w:val="100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6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5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3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31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153" w:hanging="360"/>
      </w:pPr>
      <w:rPr>
        <w:rFonts w:hint="default"/>
        <w:lang w:val="en-US" w:eastAsia="en-US" w:bidi="ar-SA"/>
      </w:rPr>
    </w:lvl>
  </w:abstractNum>
  <w:abstractNum w:abstractNumId="17">
    <w:nsid w:val="46A08BB8"/>
    <w:multiLevelType w:val="multilevel"/>
    <w:tmpl w:val="46A08BB8"/>
    <w:lvl w:ilvl="0" w:tentative="0">
      <w:start w:val="1"/>
      <w:numFmt w:val="lowerLetter"/>
      <w:lvlText w:val="%1)"/>
      <w:lvlJc w:val="left"/>
      <w:pPr>
        <w:ind w:left="820" w:hanging="360"/>
        <w:jc w:val="left"/>
      </w:pPr>
      <w:rPr>
        <w:rFonts w:hint="default" w:ascii="Cambria" w:hAnsi="Cambria" w:eastAsia="Cambria" w:cs="Cambria"/>
        <w:color w:val="1F2023"/>
        <w:w w:val="100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6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5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3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31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153" w:hanging="360"/>
      </w:pPr>
      <w:rPr>
        <w:rFonts w:hint="default"/>
        <w:lang w:val="en-US" w:eastAsia="en-US" w:bidi="ar-SA"/>
      </w:rPr>
    </w:lvl>
  </w:abstractNum>
  <w:abstractNum w:abstractNumId="18">
    <w:nsid w:val="4C1BAE26"/>
    <w:multiLevelType w:val="multilevel"/>
    <w:tmpl w:val="4C1BAE26"/>
    <w:lvl w:ilvl="0" w:tentative="0">
      <w:start w:val="1"/>
      <w:numFmt w:val="lowerLetter"/>
      <w:lvlText w:val="%1)"/>
      <w:lvlJc w:val="left"/>
      <w:pPr>
        <w:ind w:left="820" w:hanging="360"/>
        <w:jc w:val="left"/>
      </w:pPr>
      <w:rPr>
        <w:rFonts w:hint="default" w:ascii="Cambria" w:hAnsi="Cambria" w:eastAsia="Cambria" w:cs="Cambria"/>
        <w:color w:val="1F2023"/>
        <w:w w:val="100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6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5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3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31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153" w:hanging="360"/>
      </w:pPr>
      <w:rPr>
        <w:rFonts w:hint="default"/>
        <w:lang w:val="en-US" w:eastAsia="en-US" w:bidi="ar-SA"/>
      </w:rPr>
    </w:lvl>
  </w:abstractNum>
  <w:abstractNum w:abstractNumId="19">
    <w:nsid w:val="4D4DC07F"/>
    <w:multiLevelType w:val="multilevel"/>
    <w:tmpl w:val="4D4DC07F"/>
    <w:lvl w:ilvl="0" w:tentative="0">
      <w:start w:val="1"/>
      <w:numFmt w:val="lowerLetter"/>
      <w:lvlText w:val="%1)"/>
      <w:lvlJc w:val="left"/>
      <w:pPr>
        <w:ind w:left="820" w:hanging="360"/>
        <w:jc w:val="left"/>
      </w:pPr>
      <w:rPr>
        <w:rFonts w:hint="default" w:ascii="Cambria" w:hAnsi="Cambria" w:eastAsia="Cambria" w:cs="Cambria"/>
        <w:color w:val="1F2023"/>
        <w:w w:val="100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6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5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3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31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153" w:hanging="360"/>
      </w:pPr>
      <w:rPr>
        <w:rFonts w:hint="default"/>
        <w:lang w:val="en-US" w:eastAsia="en-US" w:bidi="ar-SA"/>
      </w:rPr>
    </w:lvl>
  </w:abstractNum>
  <w:abstractNum w:abstractNumId="20">
    <w:nsid w:val="59ADCABA"/>
    <w:multiLevelType w:val="multilevel"/>
    <w:tmpl w:val="59ADCABA"/>
    <w:lvl w:ilvl="0" w:tentative="0">
      <w:start w:val="2"/>
      <w:numFmt w:val="decimal"/>
      <w:lvlText w:val="%1"/>
      <w:lvlJc w:val="left"/>
      <w:pPr>
        <w:ind w:left="1180" w:hanging="36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142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23" w:hanging="60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75" w:hanging="60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27" w:hanging="60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60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130" w:hanging="60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082" w:hanging="600"/>
      </w:pPr>
      <w:rPr>
        <w:rFonts w:hint="default"/>
        <w:lang w:val="en-US" w:eastAsia="en-US" w:bidi="ar-SA"/>
      </w:rPr>
    </w:lvl>
  </w:abstractNum>
  <w:abstractNum w:abstractNumId="21">
    <w:nsid w:val="5A241D34"/>
    <w:multiLevelType w:val="multilevel"/>
    <w:tmpl w:val="5A241D34"/>
    <w:lvl w:ilvl="0" w:tentative="0">
      <w:start w:val="1"/>
      <w:numFmt w:val="lowerLetter"/>
      <w:lvlText w:val="%1)"/>
      <w:lvlJc w:val="left"/>
      <w:pPr>
        <w:ind w:left="820" w:hanging="360"/>
        <w:jc w:val="left"/>
      </w:pPr>
      <w:rPr>
        <w:rFonts w:hint="default" w:ascii="Cambria" w:hAnsi="Cambria" w:eastAsia="Cambria" w:cs="Cambria"/>
        <w:color w:val="1F2023"/>
        <w:w w:val="100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6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5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3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31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153" w:hanging="360"/>
      </w:pPr>
      <w:rPr>
        <w:rFonts w:hint="default"/>
        <w:lang w:val="en-US" w:eastAsia="en-US" w:bidi="ar-SA"/>
      </w:rPr>
    </w:lvl>
  </w:abstractNum>
  <w:abstractNum w:abstractNumId="22">
    <w:nsid w:val="60382F6E"/>
    <w:multiLevelType w:val="multilevel"/>
    <w:tmpl w:val="60382F6E"/>
    <w:lvl w:ilvl="0" w:tentative="0">
      <w:start w:val="1"/>
      <w:numFmt w:val="lowerLetter"/>
      <w:lvlText w:val="%1)"/>
      <w:lvlJc w:val="left"/>
      <w:pPr>
        <w:ind w:left="820" w:hanging="360"/>
        <w:jc w:val="left"/>
      </w:pPr>
      <w:rPr>
        <w:rFonts w:hint="default" w:ascii="Cambria" w:hAnsi="Cambria" w:eastAsia="Cambria" w:cs="Cambria"/>
        <w:color w:val="1F2023"/>
        <w:w w:val="100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6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5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3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31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153" w:hanging="360"/>
      </w:pPr>
      <w:rPr>
        <w:rFonts w:hint="default"/>
        <w:lang w:val="en-US" w:eastAsia="en-US" w:bidi="ar-SA"/>
      </w:rPr>
    </w:lvl>
  </w:abstractNum>
  <w:abstractNum w:abstractNumId="23">
    <w:nsid w:val="72183CF9"/>
    <w:multiLevelType w:val="multilevel"/>
    <w:tmpl w:val="72183CF9"/>
    <w:lvl w:ilvl="0" w:tentative="0">
      <w:start w:val="4"/>
      <w:numFmt w:val="decimal"/>
      <w:lvlText w:val="%1"/>
      <w:lvlJc w:val="left"/>
      <w:pPr>
        <w:ind w:left="1410" w:hanging="591"/>
        <w:jc w:val="left"/>
      </w:pPr>
      <w:rPr>
        <w:rFonts w:hint="default"/>
        <w:lang w:val="en-US" w:eastAsia="en-US" w:bidi="ar-SA"/>
      </w:rPr>
    </w:lvl>
    <w:lvl w:ilvl="1" w:tentative="0">
      <w:start w:val="2"/>
      <w:numFmt w:val="decimal"/>
      <w:lvlText w:val="%1.%2"/>
      <w:lvlJc w:val="left"/>
      <w:pPr>
        <w:ind w:left="1410" w:hanging="591"/>
        <w:jc w:val="left"/>
      </w:pPr>
      <w:rPr>
        <w:rFonts w:hint="default"/>
        <w:lang w:val="en-US" w:eastAsia="en-US" w:bidi="ar-SA"/>
      </w:rPr>
    </w:lvl>
    <w:lvl w:ilvl="2" w:tentative="0">
      <w:start w:val="2"/>
      <w:numFmt w:val="decimal"/>
      <w:lvlText w:val="%1.%2.%3."/>
      <w:lvlJc w:val="left"/>
      <w:pPr>
        <w:ind w:left="1410" w:hanging="59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89" w:hanging="59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846" w:hanging="59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703" w:hanging="59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559" w:hanging="59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416" w:hanging="59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273" w:hanging="591"/>
      </w:pPr>
      <w:rPr>
        <w:rFonts w:hint="default"/>
        <w:lang w:val="en-US" w:eastAsia="en-US" w:bidi="ar-SA"/>
      </w:rPr>
    </w:lvl>
  </w:abstractNum>
  <w:abstractNum w:abstractNumId="24">
    <w:nsid w:val="77ECEA79"/>
    <w:multiLevelType w:val="multilevel"/>
    <w:tmpl w:val="77ECEA79"/>
    <w:lvl w:ilvl="0" w:tentative="0">
      <w:start w:val="1"/>
      <w:numFmt w:val="lowerLetter"/>
      <w:lvlText w:val="%1)"/>
      <w:lvlJc w:val="left"/>
      <w:pPr>
        <w:ind w:left="820" w:hanging="360"/>
        <w:jc w:val="left"/>
      </w:pPr>
      <w:rPr>
        <w:rFonts w:hint="default" w:ascii="Cambria" w:hAnsi="Cambria" w:eastAsia="Cambria" w:cs="Cambria"/>
        <w:color w:val="1F2023"/>
        <w:w w:val="100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6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5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3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31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153" w:hanging="360"/>
      </w:pPr>
      <w:rPr>
        <w:rFonts w:hint="default"/>
        <w:lang w:val="en-US" w:eastAsia="en-US" w:bidi="ar-SA"/>
      </w:rPr>
    </w:lvl>
  </w:abstractNum>
  <w:abstractNum w:abstractNumId="25">
    <w:nsid w:val="7C246926"/>
    <w:multiLevelType w:val="multilevel"/>
    <w:tmpl w:val="7C246926"/>
    <w:lvl w:ilvl="0" w:tentative="0">
      <w:start w:val="1"/>
      <w:numFmt w:val="lowerLetter"/>
      <w:lvlText w:val="%1)"/>
      <w:lvlJc w:val="left"/>
      <w:pPr>
        <w:ind w:left="820" w:hanging="360"/>
        <w:jc w:val="left"/>
      </w:pPr>
      <w:rPr>
        <w:rFonts w:hint="default" w:ascii="Cambria" w:hAnsi="Cambria" w:eastAsia="Cambria" w:cs="Cambria"/>
        <w:color w:val="1F2023"/>
        <w:w w:val="100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6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5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3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31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153" w:hanging="360"/>
      </w:pPr>
      <w:rPr>
        <w:rFonts w:hint="default"/>
        <w:lang w:val="en-US" w:eastAsia="en-US" w:bidi="ar-SA"/>
      </w:rPr>
    </w:lvl>
  </w:abstractNum>
  <w:num w:numId="1">
    <w:abstractNumId w:val="10"/>
  </w:num>
  <w:num w:numId="2">
    <w:abstractNumId w:val="6"/>
  </w:num>
  <w:num w:numId="3">
    <w:abstractNumId w:val="20"/>
  </w:num>
  <w:num w:numId="4">
    <w:abstractNumId w:val="4"/>
  </w:num>
  <w:num w:numId="5">
    <w:abstractNumId w:val="3"/>
  </w:num>
  <w:num w:numId="6">
    <w:abstractNumId w:val="12"/>
  </w:num>
  <w:num w:numId="7">
    <w:abstractNumId w:val="15"/>
  </w:num>
  <w:num w:numId="8">
    <w:abstractNumId w:val="23"/>
  </w:num>
  <w:num w:numId="9">
    <w:abstractNumId w:val="11"/>
  </w:num>
  <w:num w:numId="10">
    <w:abstractNumId w:val="0"/>
  </w:num>
  <w:num w:numId="11">
    <w:abstractNumId w:val="16"/>
  </w:num>
  <w:num w:numId="12">
    <w:abstractNumId w:val="21"/>
  </w:num>
  <w:num w:numId="13">
    <w:abstractNumId w:val="5"/>
  </w:num>
  <w:num w:numId="14">
    <w:abstractNumId w:val="19"/>
  </w:num>
  <w:num w:numId="15">
    <w:abstractNumId w:val="9"/>
  </w:num>
  <w:num w:numId="16">
    <w:abstractNumId w:val="14"/>
  </w:num>
  <w:num w:numId="17">
    <w:abstractNumId w:val="8"/>
  </w:num>
  <w:num w:numId="18">
    <w:abstractNumId w:val="7"/>
  </w:num>
  <w:num w:numId="19">
    <w:abstractNumId w:val="1"/>
  </w:num>
  <w:num w:numId="20">
    <w:abstractNumId w:val="18"/>
  </w:num>
  <w:num w:numId="21">
    <w:abstractNumId w:val="22"/>
  </w:num>
  <w:num w:numId="22">
    <w:abstractNumId w:val="13"/>
  </w:num>
  <w:num w:numId="23">
    <w:abstractNumId w:val="17"/>
  </w:num>
  <w:num w:numId="24">
    <w:abstractNumId w:val="2"/>
  </w:num>
  <w:num w:numId="25">
    <w:abstractNumId w:val="25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58EB75D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spacing w:before="60"/>
      <w:ind w:left="1180" w:hanging="36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customStyle="1" w:styleId="8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spacing w:before="21"/>
      <w:ind w:left="820" w:hanging="361"/>
    </w:pPr>
    <w:rPr>
      <w:rFonts w:ascii="Times New Roman" w:hAnsi="Times New Roman" w:eastAsia="Times New Roman" w:cs="Times New Roman"/>
      <w:lang w:val="en-US" w:eastAsia="en-US" w:bidi="ar-SA"/>
    </w:rPr>
  </w:style>
  <w:style w:type="paragraph" w:customStyle="1" w:styleId="10">
    <w:name w:val="Table Paragraph"/>
    <w:basedOn w:val="1"/>
    <w:qFormat/>
    <w:uiPriority w:val="1"/>
    <w:pPr>
      <w:spacing w:line="275" w:lineRule="exact"/>
      <w:ind w:left="107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24.jpeg"/><Relationship Id="rId37" Type="http://schemas.openxmlformats.org/officeDocument/2006/relationships/image" Target="media/image23.jpeg"/><Relationship Id="rId36" Type="http://schemas.openxmlformats.org/officeDocument/2006/relationships/image" Target="media/image22.jpeg"/><Relationship Id="rId35" Type="http://schemas.openxmlformats.org/officeDocument/2006/relationships/image" Target="media/image21.jpeg"/><Relationship Id="rId34" Type="http://schemas.openxmlformats.org/officeDocument/2006/relationships/image" Target="media/image20.jpeg"/><Relationship Id="rId33" Type="http://schemas.openxmlformats.org/officeDocument/2006/relationships/image" Target="media/image19.jpeg"/><Relationship Id="rId32" Type="http://schemas.openxmlformats.org/officeDocument/2006/relationships/image" Target="media/image18.jpeg"/><Relationship Id="rId31" Type="http://schemas.openxmlformats.org/officeDocument/2006/relationships/image" Target="media/image17.jpeg"/><Relationship Id="rId30" Type="http://schemas.openxmlformats.org/officeDocument/2006/relationships/image" Target="media/image16.jpeg"/><Relationship Id="rId3" Type="http://schemas.openxmlformats.org/officeDocument/2006/relationships/footnotes" Target="footnotes.xml"/><Relationship Id="rId29" Type="http://schemas.openxmlformats.org/officeDocument/2006/relationships/image" Target="media/image15.jpeg"/><Relationship Id="rId28" Type="http://schemas.openxmlformats.org/officeDocument/2006/relationships/image" Target="media/image14.jpeg"/><Relationship Id="rId27" Type="http://schemas.openxmlformats.org/officeDocument/2006/relationships/image" Target="media/image13.jpeg"/><Relationship Id="rId26" Type="http://schemas.openxmlformats.org/officeDocument/2006/relationships/image" Target="media/image12.jpeg"/><Relationship Id="rId25" Type="http://schemas.openxmlformats.org/officeDocument/2006/relationships/image" Target="media/image11.jpeg"/><Relationship Id="rId24" Type="http://schemas.openxmlformats.org/officeDocument/2006/relationships/image" Target="media/image10.jpeg"/><Relationship Id="rId23" Type="http://schemas.openxmlformats.org/officeDocument/2006/relationships/image" Target="media/image9.jpeg"/><Relationship Id="rId22" Type="http://schemas.openxmlformats.org/officeDocument/2006/relationships/image" Target="media/image8.jpeg"/><Relationship Id="rId21" Type="http://schemas.openxmlformats.org/officeDocument/2006/relationships/image" Target="media/image7.jpeg"/><Relationship Id="rId20" Type="http://schemas.openxmlformats.org/officeDocument/2006/relationships/image" Target="media/image6.jpeg"/><Relationship Id="rId2" Type="http://schemas.openxmlformats.org/officeDocument/2006/relationships/settings" Target="settings.xml"/><Relationship Id="rId19" Type="http://schemas.openxmlformats.org/officeDocument/2006/relationships/image" Target="media/image5.jpeg"/><Relationship Id="rId18" Type="http://schemas.openxmlformats.org/officeDocument/2006/relationships/image" Target="media/image4.jpeg"/><Relationship Id="rId17" Type="http://schemas.openxmlformats.org/officeDocument/2006/relationships/image" Target="media/image3.jpeg"/><Relationship Id="rId16" Type="http://schemas.openxmlformats.org/officeDocument/2006/relationships/image" Target="media/image2.jpe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ScaleCrop>false</ScaleCrop>
  <LinksUpToDate>false</LinksUpToDate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2024-04-17T03:51:00Z</dcterms:created>
  <dc:creator>Farzeen</dc:creator>
  <cp:lastModifiedBy>Parveen Thaslima</cp:lastModifiedBy>
  <dcterms:modified xsi:type="dcterms:W3CDTF">2024-04-17T03:56:35Z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A834FF45879C43D19FD2293D5EA7DA26_13</vt:lpwstr>
  </property>
</Properties>
</file>